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sz w:val="26"/>
          <w:szCs w:val="26"/>
        </w:rPr>
      </w:pPr>
      <w:bookmarkStart w:id="1" w:name="_GoBack"/>
      <w:bookmarkEnd w:id="1"/>
      <w:r>
        <w:rPr>
          <w:b/>
          <w:sz w:val="26"/>
          <w:szCs w:val="26"/>
          <w:rtl w:val="0"/>
        </w:rPr>
        <w:t>I. Part 1. Self – Introduction (1 min)</w:t>
      </w:r>
    </w:p>
    <w:p>
      <w:pPr>
        <w:spacing w:line="360" w:lineRule="auto"/>
        <w:rPr>
          <w:sz w:val="26"/>
          <w:szCs w:val="26"/>
        </w:rPr>
      </w:pPr>
      <w:r>
        <w:rPr>
          <w:b/>
          <w:sz w:val="26"/>
          <w:szCs w:val="26"/>
          <w:rtl w:val="0"/>
        </w:rPr>
        <w:tab/>
      </w:r>
      <w:r>
        <w:rPr>
          <w:sz w:val="26"/>
          <w:szCs w:val="26"/>
          <w:rtl w:val="0"/>
        </w:rPr>
        <w:t>1. What is your full name? My name is Trần T.H Thu. Just call me Thu.</w:t>
      </w:r>
    </w:p>
    <w:p>
      <w:pPr>
        <w:spacing w:line="360" w:lineRule="auto"/>
        <w:rPr>
          <w:sz w:val="26"/>
          <w:szCs w:val="26"/>
        </w:rPr>
      </w:pPr>
      <w:r>
        <w:rPr>
          <w:sz w:val="26"/>
          <w:szCs w:val="26"/>
          <w:rtl w:val="0"/>
        </w:rPr>
        <w:tab/>
      </w:r>
      <w:r>
        <w:rPr>
          <w:sz w:val="26"/>
          <w:szCs w:val="26"/>
          <w:rtl w:val="0"/>
        </w:rPr>
        <w:t>2. How old are you?</w:t>
      </w:r>
    </w:p>
    <w:p>
      <w:pPr>
        <w:spacing w:line="360" w:lineRule="auto"/>
        <w:rPr>
          <w:sz w:val="26"/>
          <w:szCs w:val="26"/>
        </w:rPr>
      </w:pPr>
      <w:r>
        <w:rPr>
          <w:sz w:val="26"/>
          <w:szCs w:val="26"/>
          <w:rtl w:val="0"/>
        </w:rPr>
        <w:t xml:space="preserve">Now, I am forty one years old. </w:t>
      </w:r>
    </w:p>
    <w:p>
      <w:pPr>
        <w:spacing w:line="360" w:lineRule="auto"/>
        <w:rPr>
          <w:sz w:val="26"/>
          <w:szCs w:val="26"/>
        </w:rPr>
      </w:pPr>
      <w:r>
        <w:rPr>
          <w:sz w:val="26"/>
          <w:szCs w:val="26"/>
          <w:rtl w:val="0"/>
        </w:rPr>
        <w:tab/>
      </w:r>
      <w:r>
        <w:rPr>
          <w:sz w:val="26"/>
          <w:szCs w:val="26"/>
          <w:rtl w:val="0"/>
        </w:rPr>
        <w:t xml:space="preserve">3. What is your job? </w:t>
      </w:r>
    </w:p>
    <w:p>
      <w:pPr>
        <w:spacing w:line="360" w:lineRule="auto"/>
        <w:rPr>
          <w:sz w:val="26"/>
          <w:szCs w:val="26"/>
        </w:rPr>
      </w:pPr>
      <w:r>
        <w:rPr>
          <w:sz w:val="26"/>
          <w:szCs w:val="26"/>
          <w:rtl w:val="0"/>
        </w:rPr>
        <w:t>I am a lecturer, I teach politics at LTT colleges.</w:t>
      </w:r>
    </w:p>
    <w:p>
      <w:pPr>
        <w:spacing w:line="360" w:lineRule="auto"/>
        <w:rPr>
          <w:sz w:val="26"/>
          <w:szCs w:val="26"/>
        </w:rPr>
      </w:pPr>
      <w:r>
        <w:rPr>
          <w:sz w:val="26"/>
          <w:szCs w:val="26"/>
          <w:rtl w:val="0"/>
        </w:rPr>
        <w:tab/>
      </w:r>
      <w:r>
        <w:rPr>
          <w:sz w:val="26"/>
          <w:szCs w:val="26"/>
          <w:rtl w:val="0"/>
        </w:rPr>
        <w:t>4. How many people are there in your family? There are four people in my family, include: my husband, two sons and I. My husband is 46 years old, he is a businessman. He likes to play football. My eldest son is sixteen years old. My younger son is 12 years old. My two sons' hobbies are watching TV and reading comic books. They like to read Conan the Detective, doraemon...</w:t>
      </w:r>
    </w:p>
    <w:p>
      <w:pPr>
        <w:spacing w:line="360" w:lineRule="auto"/>
        <w:rPr>
          <w:sz w:val="26"/>
          <w:szCs w:val="26"/>
        </w:rPr>
      </w:pPr>
      <w:r>
        <w:rPr>
          <w:sz w:val="26"/>
          <w:szCs w:val="26"/>
          <w:rtl w:val="0"/>
        </w:rPr>
        <w:tab/>
      </w:r>
      <w:r>
        <w:rPr>
          <w:sz w:val="26"/>
          <w:szCs w:val="26"/>
          <w:rtl w:val="0"/>
        </w:rPr>
        <w:t>5. What are your hobbies? My hobbies are shopping, watching TV, and playing with my son. Because I think it helps me feel relaxed after a hard working day.</w:t>
      </w:r>
    </w:p>
    <w:p>
      <w:pPr>
        <w:spacing w:line="360" w:lineRule="auto"/>
        <w:rPr>
          <w:sz w:val="26"/>
          <w:szCs w:val="26"/>
        </w:rPr>
      </w:pPr>
      <w:r>
        <w:rPr>
          <w:sz w:val="26"/>
          <w:szCs w:val="26"/>
          <w:rtl w:val="0"/>
        </w:rPr>
        <w:tab/>
      </w:r>
      <w:r>
        <w:rPr>
          <w:sz w:val="26"/>
          <w:szCs w:val="26"/>
          <w:rtl w:val="0"/>
        </w:rPr>
        <w:t xml:space="preserve">6. What are your plans in the near future? </w:t>
      </w:r>
    </w:p>
    <w:p>
      <w:pPr>
        <w:spacing w:line="360" w:lineRule="auto"/>
        <w:rPr>
          <w:sz w:val="26"/>
          <w:szCs w:val="26"/>
        </w:rPr>
      </w:pPr>
      <w:r>
        <w:rPr>
          <w:sz w:val="26"/>
          <w:szCs w:val="26"/>
          <w:rtl w:val="0"/>
        </w:rPr>
        <w:t>In the near future I plan to travel with my family if the covid 19 pandemic is under control. I think going out together is a good way to keep the relationship between family members.</w:t>
      </w:r>
    </w:p>
    <w:p>
      <w:pPr>
        <w:spacing w:line="360" w:lineRule="auto"/>
        <w:rPr>
          <w:b/>
          <w:sz w:val="26"/>
          <w:szCs w:val="26"/>
        </w:rPr>
      </w:pPr>
      <w:r>
        <w:rPr>
          <w:b/>
          <w:sz w:val="26"/>
          <w:szCs w:val="26"/>
          <w:rtl w:val="0"/>
        </w:rPr>
        <w:t>II. Part 2: Topics (2 mins.)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rPr>
          <w:rFonts w:ascii="Times New Roman" w:hAnsi="Times New Roman" w:eastAsia="Times New Roman" w:cs="Times New Roman"/>
          <w:b/>
          <w:i w:val="0"/>
          <w:smallCaps w:val="0"/>
          <w:strike w:val="0"/>
          <w:color w:val="FF0000"/>
          <w:sz w:val="26"/>
          <w:szCs w:val="26"/>
          <w:u w:val="none"/>
          <w:shd w:val="clear" w:fill="auto"/>
          <w:vertAlign w:val="baseline"/>
        </w:rPr>
      </w:pPr>
      <w:r>
        <w:rPr>
          <w:rFonts w:ascii="Times New Roman" w:hAnsi="Times New Roman" w:eastAsia="Times New Roman" w:cs="Times New Roman"/>
          <w:b/>
          <w:i w:val="0"/>
          <w:smallCaps w:val="0"/>
          <w:strike w:val="0"/>
          <w:color w:val="FF0000"/>
          <w:sz w:val="26"/>
          <w:szCs w:val="26"/>
          <w:u w:val="none"/>
          <w:shd w:val="clear" w:fill="auto"/>
          <w:vertAlign w:val="baseline"/>
          <w:rtl w:val="0"/>
        </w:rPr>
        <w:t>Jobs and professions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firstLine="0"/>
        <w:jc w:val="left"/>
        <w:rPr>
          <w:rFonts w:ascii="Times New Roman" w:hAnsi="Times New Roman" w:eastAsia="Times New Roman" w:cs="Times New Roman"/>
          <w:b/>
          <w:i w:val="0"/>
          <w:smallCaps w:val="0"/>
          <w:strike w:val="0"/>
          <w:color w:val="000000"/>
          <w:sz w:val="26"/>
          <w:szCs w:val="26"/>
          <w:u w:val="none"/>
          <w:shd w:val="clear" w:fill="auto"/>
          <w:vertAlign w:val="baseline"/>
        </w:rPr>
      </w:pPr>
      <w:r>
        <mc:AlternateContent>
          <mc:Choice Requires="wps">
            <w:drawing>
              <wp:anchor distT="0" distB="0" distL="114300" distR="114300" simplePos="0" relativeHeight="251659264" behindDoc="0" locked="0" layoutInCell="1" allowOverlap="1">
                <wp:simplePos x="0" y="0"/>
                <wp:positionH relativeFrom="column">
                  <wp:posOffset>533400</wp:posOffset>
                </wp:positionH>
                <wp:positionV relativeFrom="paragraph">
                  <wp:posOffset>165100</wp:posOffset>
                </wp:positionV>
                <wp:extent cx="5948680" cy="1929765"/>
                <wp:effectExtent l="0" t="0" r="0" b="0"/>
                <wp:wrapNone/>
                <wp:docPr id="6" name="Rounded Rectangle 6"/>
                <wp:cNvGraphicFramePr/>
                <a:graphic xmlns:a="http://schemas.openxmlformats.org/drawingml/2006/main">
                  <a:graphicData uri="http://schemas.microsoft.com/office/word/2010/wordprocessingShape">
                    <wps:wsp>
                      <wps:cNvSpPr/>
                      <wps:spPr>
                        <a:xfrm>
                          <a:off x="2403410" y="2846868"/>
                          <a:ext cx="5885180" cy="1866265"/>
                        </a:xfrm>
                        <a:prstGeom prst="roundRect">
                          <a:avLst>
                            <a:gd name="adj" fmla="val 16667"/>
                          </a:avLst>
                        </a:prstGeom>
                        <a:solidFill>
                          <a:schemeClr val="lt1"/>
                        </a:solidFill>
                        <a:ln w="63500" cap="flat" cmpd="thickThin">
                          <a:solidFill>
                            <a:srgbClr val="4AACC5"/>
                          </a:solidFill>
                          <a:prstDash val="solid"/>
                          <a:round/>
                          <a:headEnd type="none" w="sm" len="sm"/>
                          <a:tailEnd type="none" w="sm" len="sm"/>
                        </a:ln>
                      </wps:spPr>
                      <wps:txbx>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current job</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 xml:space="preserve">You should say: </w:t>
                            </w:r>
                          </w:p>
                          <w:p>
                            <w:pPr>
                              <w:spacing w:before="0" w:after="0" w:line="275" w:lineRule="auto"/>
                              <w:ind w:left="0" w:right="0" w:firstLine="0"/>
                              <w:jc w:val="left"/>
                            </w:pPr>
                            <w:r>
                              <w:rPr>
                                <w:rFonts w:ascii="Times New Roman" w:hAnsi="Times New Roman" w:eastAsia="Times New Roman" w:cs="Times New Roman"/>
                                <w:b/>
                                <w:i w:val="0"/>
                                <w:smallCaps w:val="0"/>
                                <w:strike w:val="0"/>
                                <w:color w:val="000000"/>
                                <w:sz w:val="24"/>
                                <w:vertAlign w:val="baseline"/>
                              </w:rPr>
                              <w:tab/>
                            </w:r>
                            <w:r>
                              <w:rPr>
                                <w:rFonts w:ascii="Times New Roman" w:hAnsi="Times New Roman" w:eastAsia="Times New Roman" w:cs="Times New Roman"/>
                                <w:b w:val="0"/>
                                <w:i w:val="0"/>
                                <w:smallCaps w:val="0"/>
                                <w:strike w:val="0"/>
                                <w:color w:val="000000"/>
                                <w:sz w:val="24"/>
                                <w:vertAlign w:val="baseline"/>
                              </w:rPr>
                              <w:t>1. What the job is?</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2. What are your responsibilities in your job?</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3. Why is your job important?</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4. What you like most about your job?</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5. Do you have any plans to improve your job performance? If yes, what are they?</w:t>
                            </w:r>
                          </w:p>
                        </w:txbxContent>
                      </wps:txbx>
                      <wps:bodyPr spcFirstLastPara="1" wrap="square" lIns="91425" tIns="45700" rIns="91425" bIns="45700" anchor="t" anchorCtr="0">
                        <a:noAutofit/>
                      </wps:bodyPr>
                    </wps:wsp>
                  </a:graphicData>
                </a:graphic>
              </wp:anchor>
            </w:drawing>
          </mc:Choice>
          <mc:Fallback>
            <w:pict>
              <v:roundrect id="_x0000_s1026" o:spid="_x0000_s1026" o:spt="2" style="position:absolute;left:0pt;margin-left:42pt;margin-top:13pt;height:151.95pt;width:468.4pt;z-index:251659264;mso-width-relative:page;mso-height-relative:page;" fillcolor="#FFFFFF [3201]" filled="t" stroked="t" coordsize="21600,21600" arcsize="0.166666666666667" o:gfxdata="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QbO9K9oAAAAKAQAADwAAAAAAAAABACAAAAAiAAAAZHJzL2Rvd25yZXYueG1s&#10;UEsBAhQAFAAAAAgAh07iQHJR9/BoAgAA8wQAAA4AAAAAAAAAAQAgAAAAKQEAAGRycy9lMm9Eb2Mu&#10;eG1sUEsFBgAAAAAGAAYAWQEAAAMGAAAAAA==&#10;">
                <v:fill on="t" focussize="0,0"/>
                <v:stroke weight="5pt" color="#4AACC5" linestyle="thickThin" joinstyle="round" startarrowwidth="narrow" startarrowlength="short" endarrowwidth="narrow" endarrowlength="short"/>
                <v:imagedata o:title=""/>
                <o:lock v:ext="edit" aspectratio="f"/>
                <v:textbox inset="7.1988188976378pt,3.59842519685039pt,7.1988188976378pt,3.59842519685039pt">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current job</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 xml:space="preserve">You should say: </w:t>
                      </w:r>
                    </w:p>
                    <w:p>
                      <w:pPr>
                        <w:spacing w:before="0" w:after="0" w:line="275" w:lineRule="auto"/>
                        <w:ind w:left="0" w:right="0" w:firstLine="0"/>
                        <w:jc w:val="left"/>
                      </w:pPr>
                      <w:r>
                        <w:rPr>
                          <w:rFonts w:ascii="Times New Roman" w:hAnsi="Times New Roman" w:eastAsia="Times New Roman" w:cs="Times New Roman"/>
                          <w:b/>
                          <w:i w:val="0"/>
                          <w:smallCaps w:val="0"/>
                          <w:strike w:val="0"/>
                          <w:color w:val="000000"/>
                          <w:sz w:val="24"/>
                          <w:vertAlign w:val="baseline"/>
                        </w:rPr>
                        <w:tab/>
                      </w:r>
                      <w:r>
                        <w:rPr>
                          <w:rFonts w:ascii="Times New Roman" w:hAnsi="Times New Roman" w:eastAsia="Times New Roman" w:cs="Times New Roman"/>
                          <w:b w:val="0"/>
                          <w:i w:val="0"/>
                          <w:smallCaps w:val="0"/>
                          <w:strike w:val="0"/>
                          <w:color w:val="000000"/>
                          <w:sz w:val="24"/>
                          <w:vertAlign w:val="baseline"/>
                        </w:rPr>
                        <w:t>1. What the job is?</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2. What are your responsibilities in your job?</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3. Why is your job important?</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4. What you like most about your job?</w:t>
                      </w:r>
                    </w:p>
                    <w:p>
                      <w:pPr>
                        <w:spacing w:before="0" w:after="0" w:line="275" w:lineRule="auto"/>
                        <w:ind w:left="0" w:right="0" w:firstLine="0"/>
                        <w:jc w:val="left"/>
                      </w:pPr>
                      <w:r>
                        <w:rPr>
                          <w:rFonts w:ascii="Times New Roman" w:hAnsi="Times New Roman" w:eastAsia="Times New Roman" w:cs="Times New Roman"/>
                          <w:b w:val="0"/>
                          <w:i w:val="0"/>
                          <w:smallCaps w:val="0"/>
                          <w:strike w:val="0"/>
                          <w:color w:val="000000"/>
                          <w:sz w:val="24"/>
                          <w:vertAlign w:val="baseline"/>
                        </w:rPr>
                        <w:tab/>
                        <w:t>5. Do you have any plans to improve your job performance? If yes, what are they?</w:t>
                      </w:r>
                    </w:p>
                  </w:txbxContent>
                </v:textbox>
              </v:roundrect>
            </w:pict>
          </mc:Fallback>
        </mc:AlternateContent>
      </w:r>
    </w:p>
    <w:p>
      <w:pPr>
        <w:spacing w:line="360" w:lineRule="auto"/>
        <w:rPr>
          <w:b/>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sz w:val="26"/>
          <w:szCs w:val="26"/>
        </w:rPr>
      </w:pPr>
    </w:p>
    <w:p>
      <w:pPr>
        <w:spacing w:line="360" w:lineRule="auto"/>
        <w:rPr>
          <w:b/>
          <w:color w:val="FF0000"/>
          <w:sz w:val="26"/>
          <w:szCs w:val="26"/>
        </w:rPr>
      </w:pP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left"/>
        <w:rPr>
          <w:rFonts w:ascii="Times New Roman" w:hAnsi="Times New Roman" w:eastAsia="Times New Roman" w:cs="Times New Roman"/>
          <w:b/>
          <w:i w:val="0"/>
          <w:smallCaps w:val="0"/>
          <w:strike w:val="0"/>
          <w:color w:val="FF0000"/>
          <w:sz w:val="26"/>
          <w:szCs w:val="26"/>
          <w:u w:val="none"/>
          <w:shd w:val="clear" w:fill="auto"/>
          <w:vertAlign w:val="baseline"/>
        </w:rPr>
      </w:pPr>
      <w:r>
        <w:rPr>
          <w:rFonts w:ascii="Times New Roman" w:hAnsi="Times New Roman" w:eastAsia="Times New Roman" w:cs="Times New Roman"/>
          <w:b/>
          <w:i w:val="0"/>
          <w:smallCaps w:val="0"/>
          <w:strike w:val="0"/>
          <w:color w:val="FF0000"/>
          <w:sz w:val="26"/>
          <w:szCs w:val="26"/>
          <w:u w:val="none"/>
          <w:shd w:val="clear" w:fill="auto"/>
          <w:vertAlign w:val="baseline"/>
          <w:rtl w:val="0"/>
        </w:rPr>
        <w:t>What the job is?</w:t>
      </w:r>
    </w:p>
    <w:p>
      <w:pPr>
        <w:spacing w:line="360" w:lineRule="auto"/>
        <w:ind w:left="360" w:firstLine="0"/>
        <w:rPr>
          <w:sz w:val="26"/>
          <w:szCs w:val="26"/>
        </w:rPr>
      </w:pPr>
      <w:r>
        <w:rPr>
          <w:sz w:val="26"/>
          <w:szCs w:val="26"/>
          <w:rtl w:val="0"/>
        </w:rPr>
        <w:t>My job is a teacher.</w:t>
      </w:r>
    </w:p>
    <w:p>
      <w:pPr>
        <w:spacing w:line="360" w:lineRule="auto"/>
        <w:ind w:left="360" w:firstLine="0"/>
        <w:rPr>
          <w:color w:val="FF0000"/>
          <w:sz w:val="26"/>
          <w:szCs w:val="26"/>
        </w:rPr>
      </w:pPr>
      <w:r>
        <w:rPr>
          <w:color w:val="FF0000"/>
          <w:sz w:val="26"/>
          <w:szCs w:val="26"/>
          <w:rtl w:val="0"/>
        </w:rPr>
        <w:t>2. What are your responsibilities in your job?</w:t>
      </w:r>
    </w:p>
    <w:p>
      <w:pPr>
        <w:spacing w:line="360" w:lineRule="auto"/>
        <w:rPr>
          <w:sz w:val="26"/>
          <w:szCs w:val="26"/>
        </w:rPr>
      </w:pPr>
      <w:r>
        <w:rPr>
          <w:sz w:val="26"/>
          <w:szCs w:val="26"/>
          <w:rtl w:val="0"/>
        </w:rPr>
        <w:t>I am responsible for preparing lesson plans for my students. My duties include assigning homework, grading tests, and documenting progress. I must be able to instruct my students to search their lessons.</w:t>
      </w:r>
    </w:p>
    <w:p>
      <w:pPr>
        <w:spacing w:line="360" w:lineRule="auto"/>
        <w:rPr>
          <w:color w:val="FF0000"/>
          <w:sz w:val="26"/>
          <w:szCs w:val="26"/>
        </w:rPr>
      </w:pPr>
      <w:r>
        <w:rPr>
          <w:color w:val="FF0000"/>
          <w:sz w:val="26"/>
          <w:szCs w:val="26"/>
          <w:rtl w:val="0"/>
        </w:rPr>
        <w:t>3. Why is your job important?</w:t>
      </w:r>
    </w:p>
    <w:p>
      <w:pPr>
        <w:spacing w:line="360" w:lineRule="auto"/>
        <w:rPr>
          <w:color w:val="FF0000"/>
          <w:sz w:val="26"/>
          <w:szCs w:val="26"/>
        </w:rPr>
      </w:pPr>
      <w:r>
        <w:rPr>
          <w:sz w:val="26"/>
          <w:szCs w:val="26"/>
          <w:rtl w:val="0"/>
        </w:rPr>
        <w:t>Teachers give their students purpose, set them up for success as good citizens of our world, and inspire in them a drive to do well and succeed in life. The children of today are the leaders of tomorrow, and teachers are that critical point that makes a child ready for their future.</w:t>
      </w:r>
    </w:p>
    <w:p>
      <w:pPr>
        <w:spacing w:line="360" w:lineRule="auto"/>
        <w:rPr>
          <w:color w:val="FF0000"/>
          <w:sz w:val="26"/>
          <w:szCs w:val="26"/>
        </w:rPr>
      </w:pPr>
      <w:r>
        <w:rPr>
          <w:color w:val="FF0000"/>
          <w:sz w:val="26"/>
          <w:szCs w:val="26"/>
          <w:rtl w:val="0"/>
        </w:rPr>
        <w:t>4. What you like most about your job?</w:t>
      </w:r>
    </w:p>
    <w:p>
      <w:pPr>
        <w:spacing w:line="360" w:lineRule="auto"/>
        <w:rPr>
          <w:sz w:val="26"/>
          <w:szCs w:val="26"/>
        </w:rPr>
      </w:pPr>
      <w:r>
        <w:rPr>
          <w:sz w:val="26"/>
          <w:szCs w:val="26"/>
          <w:rtl w:val="0"/>
        </w:rPr>
        <w:t>I love connecting ideas with people and people with ideas. I get excited when my students see improvement.</w:t>
      </w:r>
    </w:p>
    <w:p>
      <w:pPr>
        <w:spacing w:line="360" w:lineRule="auto"/>
        <w:rPr>
          <w:color w:val="FF0000"/>
          <w:sz w:val="26"/>
          <w:szCs w:val="26"/>
        </w:rPr>
      </w:pPr>
      <w:r>
        <w:rPr>
          <w:color w:val="FF0000"/>
          <w:sz w:val="26"/>
          <w:szCs w:val="26"/>
          <w:rtl w:val="0"/>
        </w:rPr>
        <w:t>5. Do you have any plans to improve your job performance? If yes, what are they?</w:t>
      </w:r>
    </w:p>
    <w:p>
      <w:pPr>
        <w:spacing w:line="360" w:lineRule="auto"/>
        <w:rPr>
          <w:sz w:val="26"/>
          <w:szCs w:val="26"/>
        </w:rPr>
      </w:pPr>
      <w:r>
        <w:rPr>
          <w:sz w:val="26"/>
          <w:szCs w:val="26"/>
          <w:rtl w:val="0"/>
        </w:rPr>
        <w:t>I will try to improve my level, update new content as well as improve my computer skills.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840" w:right="0" w:hanging="360"/>
        <w:jc w:val="left"/>
        <w:rPr>
          <w:b/>
          <w:i w:val="0"/>
          <w:smallCaps w:val="0"/>
          <w:strike w:val="0"/>
          <w:color w:val="000000"/>
          <w:sz w:val="26"/>
          <w:szCs w:val="26"/>
          <w:u w:val="none"/>
          <w:shd w:val="clear" w:fill="auto"/>
          <w:vertAlign w:val="baseline"/>
        </w:rPr>
      </w:pPr>
      <w:r>
        <w:rPr>
          <w:rFonts w:ascii="Times New Roman" w:hAnsi="Times New Roman" w:eastAsia="Times New Roman" w:cs="Times New Roman"/>
          <w:b/>
          <w:i w:val="0"/>
          <w:smallCaps w:val="0"/>
          <w:strike w:val="0"/>
          <w:color w:val="000000"/>
          <w:sz w:val="26"/>
          <w:szCs w:val="26"/>
          <w:u w:val="none"/>
          <w:shd w:val="clear" w:fill="auto"/>
          <w:vertAlign w:val="baseline"/>
          <w:rtl w:val="0"/>
        </w:rPr>
        <w:t>Follow-up questions: (1 minute)</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928"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are some jobs that you think will disappear in the future? Why?</w:t>
      </w:r>
    </w:p>
    <w:p>
      <w:pPr>
        <w:spacing w:line="360" w:lineRule="auto"/>
        <w:rPr>
          <w:color w:val="FF0000"/>
          <w:sz w:val="26"/>
          <w:szCs w:val="26"/>
        </w:rPr>
      </w:pPr>
      <w:r>
        <w:rPr>
          <w:color w:val="FF0000"/>
          <w:sz w:val="26"/>
          <w:szCs w:val="26"/>
          <w:rtl w:val="0"/>
        </w:rPr>
        <w:t xml:space="preserve"> Travel agent</w:t>
      </w:r>
    </w:p>
    <w:p>
      <w:pPr>
        <w:spacing w:line="360" w:lineRule="auto"/>
        <w:rPr>
          <w:sz w:val="26"/>
          <w:szCs w:val="26"/>
        </w:rPr>
      </w:pPr>
      <w:r>
        <w:rPr>
          <w:sz w:val="26"/>
          <w:szCs w:val="26"/>
          <w:rtl w:val="0"/>
        </w:rPr>
        <w:t>Now with the connection of the internet, We can find out information about destinations without going to travel agents.</w:t>
      </w:r>
    </w:p>
    <w:p>
      <w:pPr>
        <w:spacing w:line="360" w:lineRule="auto"/>
        <w:rPr>
          <w:color w:val="FF0000"/>
          <w:sz w:val="26"/>
          <w:szCs w:val="26"/>
        </w:rPr>
      </w:pPr>
      <w:r>
        <w:rPr>
          <w:color w:val="FF0000"/>
          <w:sz w:val="26"/>
          <w:szCs w:val="26"/>
          <w:rtl w:val="0"/>
        </w:rPr>
        <w:t>Famers</w:t>
      </w:r>
    </w:p>
    <w:p>
      <w:pPr>
        <w:spacing w:line="360" w:lineRule="auto"/>
        <w:rPr>
          <w:sz w:val="26"/>
          <w:szCs w:val="26"/>
        </w:rPr>
      </w:pPr>
      <w:r>
        <w:rPr>
          <w:sz w:val="26"/>
          <w:szCs w:val="26"/>
          <w:rtl w:val="0"/>
        </w:rPr>
        <w:t xml:space="preserve"> Machines in the future will replace farmers in the fields. Farmers' jobs will be replaced by machines.</w:t>
      </w:r>
    </w:p>
    <w:p>
      <w:pPr>
        <w:spacing w:line="360" w:lineRule="auto"/>
        <w:rPr>
          <w:color w:val="FF0000"/>
          <w:sz w:val="26"/>
          <w:szCs w:val="26"/>
        </w:rPr>
      </w:pPr>
      <w:r>
        <w:rPr>
          <w:color w:val="FF0000"/>
          <w:sz w:val="26"/>
          <w:szCs w:val="26"/>
          <w:rtl w:val="0"/>
        </w:rPr>
        <w:t xml:space="preserve"> Printers &amp; Publishers</w:t>
      </w:r>
    </w:p>
    <w:p>
      <w:pPr>
        <w:spacing w:line="360" w:lineRule="auto"/>
        <w:rPr>
          <w:sz w:val="26"/>
          <w:szCs w:val="26"/>
        </w:rPr>
      </w:pPr>
      <w:r>
        <w:rPr>
          <w:sz w:val="26"/>
          <w:szCs w:val="26"/>
          <w:rtl w:val="0"/>
        </w:rPr>
        <w:t>The newspaper is dead, traditional media is suffering as the internet is eating everything up. You no longer get your news from the papers, you get them from facebook, zalo, twitter..</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928"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 xml:space="preserve">What is more important to you, salary or working </w:t>
      </w:r>
      <w:r>
        <w:rPr>
          <w:color w:val="FF0000"/>
          <w:sz w:val="26"/>
          <w:szCs w:val="26"/>
          <w:rtl w:val="0"/>
        </w:rPr>
        <w:t>environment</w:t>
      </w:r>
      <w:r>
        <w:rPr>
          <w:rFonts w:ascii="Times New Roman" w:hAnsi="Times New Roman" w:eastAsia="Times New Roman" w:cs="Times New Roman"/>
          <w:b w:val="0"/>
          <w:i w:val="0"/>
          <w:smallCaps w:val="0"/>
          <w:strike w:val="0"/>
          <w:color w:val="FF0000"/>
          <w:sz w:val="26"/>
          <w:szCs w:val="26"/>
          <w:u w:val="none"/>
          <w:shd w:val="clear" w:fill="auto"/>
          <w:vertAlign w:val="baseline"/>
          <w:rtl w:val="0"/>
        </w:rPr>
        <w:t>? Why?</w:t>
      </w:r>
    </w:p>
    <w:p>
      <w:pPr>
        <w:spacing w:line="360" w:lineRule="auto"/>
        <w:rPr>
          <w:sz w:val="26"/>
          <w:szCs w:val="26"/>
        </w:rPr>
      </w:pPr>
      <w:r>
        <w:rPr>
          <w:sz w:val="26"/>
          <w:szCs w:val="26"/>
          <w:rtl w:val="0"/>
        </w:rPr>
        <w:t xml:space="preserve">Both </w:t>
      </w:r>
    </w:p>
    <w:p>
      <w:pPr>
        <w:spacing w:line="360" w:lineRule="auto"/>
        <w:rPr>
          <w:sz w:val="26"/>
          <w:szCs w:val="26"/>
        </w:rPr>
      </w:pPr>
      <w:r>
        <w:rPr>
          <w:sz w:val="26"/>
          <w:szCs w:val="26"/>
          <w:rtl w:val="0"/>
        </w:rPr>
        <w:t>Because a good environment will help me be creative and passionate about working.</w:t>
      </w:r>
    </w:p>
    <w:p>
      <w:pPr>
        <w:spacing w:line="360" w:lineRule="auto"/>
        <w:rPr>
          <w:sz w:val="26"/>
          <w:szCs w:val="26"/>
        </w:rPr>
      </w:pPr>
      <w:r>
        <w:rPr>
          <w:sz w:val="26"/>
          <w:szCs w:val="26"/>
          <w:rtl w:val="0"/>
        </w:rPr>
        <w:t>Salary helps me maintain and improve my life.</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928"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How has technology changed the way we work?</w:t>
      </w:r>
    </w:p>
    <w:p>
      <w:pPr>
        <w:spacing w:line="360" w:lineRule="auto"/>
        <w:ind w:left="568" w:firstLine="0"/>
        <w:rPr>
          <w:sz w:val="26"/>
          <w:szCs w:val="26"/>
        </w:rPr>
      </w:pPr>
      <w:r>
        <w:rPr>
          <w:sz w:val="26"/>
          <w:szCs w:val="26"/>
          <w:rtl w:val="0"/>
        </w:rPr>
        <w:t>Technology makes it easier for us to connect people.</w:t>
      </w:r>
    </w:p>
    <w:p>
      <w:pPr>
        <w:spacing w:line="360" w:lineRule="auto"/>
        <w:ind w:left="568" w:firstLine="0"/>
        <w:rPr>
          <w:sz w:val="26"/>
          <w:szCs w:val="26"/>
        </w:rPr>
      </w:pPr>
      <w:r>
        <w:rPr>
          <w:sz w:val="26"/>
          <w:szCs w:val="26"/>
          <w:rtl w:val="0"/>
        </w:rPr>
        <w:t>Technology also demands challenges that take effort to adapt.</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do you think are the necessary skills to get a good job these days?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In addition to professional qualifications</w:t>
      </w:r>
      <w:r>
        <w:rPr>
          <w:sz w:val="26"/>
          <w:szCs w:val="26"/>
          <w:rtl w:val="0"/>
        </w:rPr>
        <w:t xml:space="preserve">,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We need to improve soft skills such as communication skills, teamwork skills, sharing skills, foreign language and computer skills.</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hanging="360"/>
        <w:jc w:val="both"/>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Do you agree or disagree that all jobs are difficult sometimes?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firstLine="0"/>
        <w:jc w:val="both"/>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I agree because any job has difficulties and we must always try to get over it.</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jobs do you think are most respected in our country?</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928"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doctors and teachers.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928"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Because </w:t>
      </w:r>
      <w:r>
        <w:rPr>
          <w:sz w:val="26"/>
          <w:szCs w:val="26"/>
          <w:rtl w:val="0"/>
        </w:rPr>
        <w:t>those</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are the professions that bring knowledge and health to people.</w:t>
      </w:r>
    </w:p>
    <w:p>
      <w:pPr>
        <w:spacing w:line="360" w:lineRule="auto"/>
        <w:rPr>
          <w:b/>
          <w:color w:val="FF0000"/>
          <w:sz w:val="26"/>
          <w:szCs w:val="26"/>
        </w:rPr>
      </w:pPr>
      <w:r>
        <w:rPr>
          <w:b/>
          <w:color w:val="FF0000"/>
          <w:sz w:val="26"/>
          <w:szCs w:val="26"/>
          <w:rtl w:val="0"/>
        </w:rPr>
        <w:t xml:space="preserve">2. Daily routines </w:t>
      </w:r>
    </w:p>
    <w:p>
      <w:pPr>
        <w:spacing w:line="360" w:lineRule="auto"/>
        <w:rPr>
          <w:b/>
          <w:sz w:val="26"/>
          <w:szCs w:val="26"/>
        </w:rPr>
      </w:pPr>
      <w:r>
        <mc:AlternateContent>
          <mc:Choice Requires="wps">
            <w:drawing>
              <wp:anchor distT="0" distB="0" distL="114300" distR="114300" simplePos="0" relativeHeight="251659264" behindDoc="0" locked="0" layoutInCell="1" allowOverlap="1">
                <wp:simplePos x="0" y="0"/>
                <wp:positionH relativeFrom="column">
                  <wp:posOffset>977900</wp:posOffset>
                </wp:positionH>
                <wp:positionV relativeFrom="paragraph">
                  <wp:posOffset>139700</wp:posOffset>
                </wp:positionV>
                <wp:extent cx="4956175" cy="1663700"/>
                <wp:effectExtent l="0" t="0" r="0" b="0"/>
                <wp:wrapNone/>
                <wp:docPr id="5" name="Rounded Rectangle 5"/>
                <wp:cNvGraphicFramePr/>
                <a:graphic xmlns:a="http://schemas.openxmlformats.org/drawingml/2006/main">
                  <a:graphicData uri="http://schemas.microsoft.com/office/word/2010/wordprocessingShape">
                    <wps:wsp>
                      <wps:cNvSpPr/>
                      <wps:spPr>
                        <a:xfrm>
                          <a:off x="2899663" y="2979900"/>
                          <a:ext cx="4892675" cy="1600200"/>
                        </a:xfrm>
                        <a:prstGeom prst="roundRect">
                          <a:avLst>
                            <a:gd name="adj" fmla="val 16667"/>
                          </a:avLst>
                        </a:prstGeom>
                        <a:solidFill>
                          <a:schemeClr val="lt1"/>
                        </a:solidFill>
                        <a:ln w="63500" cap="flat" cmpd="thickThin">
                          <a:solidFill>
                            <a:srgbClr val="4AACC5"/>
                          </a:solidFill>
                          <a:prstDash val="solid"/>
                          <a:round/>
                          <a:headEnd type="none" w="sm" len="sm"/>
                          <a:tailEnd type="none" w="sm" len="sm"/>
                        </a:ln>
                      </wps:spPr>
                      <wps:txbx>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daily routine.</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do you do in a typical day?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How long have you been following this routine?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is your favourite time of the day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do you do during this time?</w:t>
                            </w:r>
                          </w:p>
                        </w:txbxContent>
                      </wps:txbx>
                      <wps:bodyPr spcFirstLastPara="1" wrap="square" lIns="91425" tIns="45700" rIns="91425" bIns="45700" anchor="t" anchorCtr="0">
                        <a:noAutofit/>
                      </wps:bodyPr>
                    </wps:wsp>
                  </a:graphicData>
                </a:graphic>
              </wp:anchor>
            </w:drawing>
          </mc:Choice>
          <mc:Fallback>
            <w:pict>
              <v:roundrect id="_x0000_s1026" o:spid="_x0000_s1026" o:spt="2" style="position:absolute;left:0pt;margin-left:77pt;margin-top:11pt;height:131pt;width:390.25pt;z-index:251659264;mso-width-relative:page;mso-height-relative:page;" fillcolor="#FFFFFF [3201]" filled="t" stroked="t" coordsize="21600,21600" arcsize="0.166666666666667" o:gfxdata="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9Kd8NgAAAAKAQAADwAAAAAAAAABACAAAAAiAAAAZHJzL2Rvd25yZXYueG1s&#10;UEsBAhQAFAAAAAgAh07iQOkaacBqAgAA8wQAAA4AAAAAAAAAAQAgAAAAJwEAAGRycy9lMm9Eb2Mu&#10;eG1sUEsFBgAAAAAGAAYAWQEAAAMGAAAAAA==&#10;">
                <v:fill on="t" focussize="0,0"/>
                <v:stroke weight="5pt" color="#4AACC5" linestyle="thickThin" joinstyle="round" startarrowwidth="narrow" startarrowlength="short" endarrowwidth="narrow" endarrowlength="short"/>
                <v:imagedata o:title=""/>
                <o:lock v:ext="edit" aspectratio="f"/>
                <v:textbox inset="7.1988188976378pt,3.59842519685039pt,7.1988188976378pt,3.59842519685039pt">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daily routine.</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do you do in a typical day?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How long have you been following this routine?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is your favourite time of the day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do you do during this time?</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color w:val="FF0000"/>
          <w:sz w:val="26"/>
          <w:szCs w:val="26"/>
        </w:rPr>
      </w:pPr>
      <w:r>
        <w:rPr>
          <w:color w:val="FF0000"/>
          <w:sz w:val="26"/>
          <w:szCs w:val="26"/>
          <w:rtl w:val="0"/>
        </w:rPr>
        <w:t>1.</w:t>
      </w:r>
      <w:r>
        <w:rPr>
          <w:color w:val="FF0000"/>
          <w:sz w:val="26"/>
          <w:szCs w:val="26"/>
          <w:rtl w:val="0"/>
        </w:rPr>
        <w:tab/>
      </w:r>
      <w:r>
        <w:rPr>
          <w:color w:val="FF0000"/>
          <w:sz w:val="26"/>
          <w:szCs w:val="26"/>
          <w:rtl w:val="0"/>
        </w:rPr>
        <w:t>What do you do on a typical day?</w:t>
      </w:r>
    </w:p>
    <w:p>
      <w:pPr>
        <w:spacing w:line="360" w:lineRule="auto"/>
        <w:rPr>
          <w:sz w:val="26"/>
          <w:szCs w:val="26"/>
        </w:rPr>
      </w:pPr>
      <w:r>
        <w:rPr>
          <w:sz w:val="26"/>
          <w:szCs w:val="26"/>
          <w:rtl w:val="0"/>
        </w:rPr>
        <w:t>I wake up and go to school around 6:30 am. I work at school all day and have lunch at school. Sometimes I have some days off. I go home and prepare assignments for my students, I check the papers, grade them. I also regularly connect with students to know about their academic progress.</w:t>
      </w:r>
    </w:p>
    <w:p>
      <w:pPr>
        <w:spacing w:line="360" w:lineRule="auto"/>
        <w:rPr>
          <w:sz w:val="26"/>
          <w:szCs w:val="26"/>
        </w:rPr>
      </w:pPr>
      <w:r>
        <w:rPr>
          <w:sz w:val="26"/>
          <w:szCs w:val="26"/>
          <w:rtl w:val="0"/>
        </w:rPr>
        <w:t>Now when the covid19 disease is happening, I work at home.</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left"/>
        <w:rPr>
          <w:rFonts w:ascii="Calibri" w:hAnsi="Calibri" w:eastAsia="Calibri" w:cs="Calibri"/>
          <w:b w:val="0"/>
          <w:i w:val="0"/>
          <w:smallCaps w:val="0"/>
          <w:strike w:val="0"/>
          <w:color w:val="FF0000"/>
          <w:sz w:val="26"/>
          <w:szCs w:val="26"/>
          <w:u w:val="none"/>
          <w:shd w:val="clear" w:fill="auto"/>
          <w:vertAlign w:val="baseline"/>
        </w:rPr>
      </w:pPr>
      <w:r>
        <w:rPr>
          <w:rFonts w:ascii="Calibri" w:hAnsi="Calibri" w:eastAsia="Calibri" w:cs="Calibri"/>
          <w:b w:val="0"/>
          <w:i w:val="0"/>
          <w:smallCaps w:val="0"/>
          <w:strike w:val="0"/>
          <w:color w:val="FF0000"/>
          <w:sz w:val="26"/>
          <w:szCs w:val="26"/>
          <w:u w:val="none"/>
          <w:shd w:val="clear" w:fill="auto"/>
          <w:vertAlign w:val="baseline"/>
          <w:rtl w:val="0"/>
        </w:rPr>
        <w:t>How long have you been following this routine?</w:t>
      </w:r>
    </w:p>
    <w:p>
      <w:pPr>
        <w:spacing w:line="360" w:lineRule="auto"/>
        <w:ind w:left="360" w:firstLine="0"/>
        <w:rPr>
          <w:sz w:val="26"/>
          <w:szCs w:val="26"/>
        </w:rPr>
      </w:pPr>
      <w:r>
        <w:rPr>
          <w:sz w:val="26"/>
          <w:szCs w:val="26"/>
          <w:rtl w:val="0"/>
        </w:rPr>
        <w:t>More than 10 years since I was a teacher. That's what I do every day</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left"/>
        <w:rPr>
          <w:rFonts w:ascii="Calibri" w:hAnsi="Calibri" w:eastAsia="Calibri" w:cs="Calibri"/>
          <w:b w:val="0"/>
          <w:i w:val="0"/>
          <w:smallCaps w:val="0"/>
          <w:strike w:val="0"/>
          <w:color w:val="FF0000"/>
          <w:sz w:val="26"/>
          <w:szCs w:val="26"/>
          <w:u w:val="none"/>
          <w:shd w:val="clear" w:fill="auto"/>
          <w:vertAlign w:val="baseline"/>
        </w:rPr>
      </w:pPr>
      <w:r>
        <w:rPr>
          <w:rFonts w:ascii="Calibri" w:hAnsi="Calibri" w:eastAsia="Calibri" w:cs="Calibri"/>
          <w:b w:val="0"/>
          <w:i w:val="0"/>
          <w:smallCaps w:val="0"/>
          <w:strike w:val="0"/>
          <w:color w:val="FF0000"/>
          <w:sz w:val="26"/>
          <w:szCs w:val="26"/>
          <w:u w:val="none"/>
          <w:shd w:val="clear" w:fill="auto"/>
          <w:vertAlign w:val="baseline"/>
          <w:rtl w:val="0"/>
        </w:rPr>
        <w:t>What is your favourite time of the day</w:t>
      </w:r>
    </w:p>
    <w:p>
      <w:pPr>
        <w:spacing w:line="360" w:lineRule="auto"/>
        <w:rPr>
          <w:sz w:val="26"/>
          <w:szCs w:val="26"/>
        </w:rPr>
      </w:pPr>
      <w:r>
        <w:rPr>
          <w:sz w:val="26"/>
          <w:szCs w:val="26"/>
          <w:rtl w:val="0"/>
        </w:rPr>
        <w:t>My favorite time of the day is morning when I wake up to greet the new day. Because this time, I feel full of energy for the whole working day.</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hanging="360"/>
        <w:jc w:val="left"/>
        <w:rPr>
          <w:rFonts w:ascii="Calibri" w:hAnsi="Calibri" w:eastAsia="Calibri" w:cs="Calibri"/>
          <w:b w:val="0"/>
          <w:i w:val="0"/>
          <w:smallCaps w:val="0"/>
          <w:strike w:val="0"/>
          <w:color w:val="FF0000"/>
          <w:sz w:val="26"/>
          <w:szCs w:val="26"/>
          <w:u w:val="none"/>
          <w:shd w:val="clear" w:fill="auto"/>
          <w:vertAlign w:val="baseline"/>
        </w:rPr>
      </w:pPr>
      <w:r>
        <w:rPr>
          <w:rFonts w:ascii="Calibri" w:hAnsi="Calibri" w:eastAsia="Calibri" w:cs="Calibri"/>
          <w:b w:val="0"/>
          <w:i w:val="0"/>
          <w:smallCaps w:val="0"/>
          <w:strike w:val="0"/>
          <w:color w:val="FF0000"/>
          <w:sz w:val="26"/>
          <w:szCs w:val="26"/>
          <w:u w:val="none"/>
          <w:shd w:val="clear" w:fill="auto"/>
          <w:vertAlign w:val="baseline"/>
          <w:rtl w:val="0"/>
        </w:rPr>
        <w:t>What do you do during this time?</w:t>
      </w:r>
    </w:p>
    <w:p>
      <w:pPr>
        <w:spacing w:line="360" w:lineRule="auto"/>
        <w:ind w:left="360" w:firstLine="0"/>
        <w:rPr>
          <w:sz w:val="26"/>
          <w:szCs w:val="26"/>
        </w:rPr>
      </w:pPr>
      <w:r>
        <w:rPr>
          <w:sz w:val="26"/>
          <w:szCs w:val="26"/>
          <w:rtl w:val="0"/>
        </w:rPr>
        <w:t>I do exercise, prepare breakfast for my family and get ready to go to my school.</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840" w:right="0" w:hanging="360"/>
        <w:jc w:val="left"/>
        <w:rPr>
          <w:b/>
          <w:i w:val="0"/>
          <w:smallCaps w:val="0"/>
          <w:strike w:val="0"/>
          <w:color w:val="000000"/>
          <w:sz w:val="26"/>
          <w:szCs w:val="26"/>
          <w:u w:val="none"/>
          <w:shd w:val="clear" w:fill="auto"/>
          <w:vertAlign w:val="baseline"/>
        </w:rPr>
      </w:pPr>
      <w:r>
        <w:rPr>
          <w:rFonts w:ascii="Times New Roman" w:hAnsi="Times New Roman" w:eastAsia="Times New Roman" w:cs="Times New Roman"/>
          <w:b/>
          <w:i w:val="0"/>
          <w:smallCaps w:val="0"/>
          <w:strike w:val="0"/>
          <w:color w:val="000000"/>
          <w:sz w:val="26"/>
          <w:szCs w:val="26"/>
          <w:u w:val="none"/>
          <w:shd w:val="clear" w:fill="auto"/>
          <w:vertAlign w:val="baseline"/>
          <w:rtl w:val="0"/>
        </w:rPr>
        <w:t>Follow-up questions (1 min)</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would you like to change in your daily routine?</w:t>
      </w:r>
    </w:p>
    <w:p>
      <w:pPr>
        <w:spacing w:line="360" w:lineRule="auto"/>
        <w:rPr>
          <w:sz w:val="26"/>
          <w:szCs w:val="26"/>
        </w:rPr>
      </w:pPr>
      <w:r>
        <w:rPr>
          <w:sz w:val="26"/>
          <w:szCs w:val="26"/>
          <w:rtl w:val="0"/>
        </w:rPr>
        <w:t>I think I need to exercise harder and balance my diet better.</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Do you think people need to have a daily plan, why?</w:t>
      </w:r>
    </w:p>
    <w:p>
      <w:pPr>
        <w:spacing w:line="360" w:lineRule="auto"/>
        <w:rPr>
          <w:sz w:val="26"/>
          <w:szCs w:val="26"/>
        </w:rPr>
      </w:pPr>
      <w:r>
        <w:rPr>
          <w:sz w:val="26"/>
          <w:szCs w:val="26"/>
          <w:rtl w:val="0"/>
        </w:rPr>
        <w:t>I think it's important to have a daily plan because it helps me to be proactive at work and do all things I need to do well.</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Why do some people don’t plan their day in advance?</w:t>
      </w:r>
    </w:p>
    <w:p>
      <w:pPr>
        <w:spacing w:line="360" w:lineRule="auto"/>
        <w:rPr>
          <w:sz w:val="26"/>
          <w:szCs w:val="26"/>
        </w:rPr>
      </w:pPr>
      <w:r>
        <w:rPr>
          <w:sz w:val="26"/>
          <w:szCs w:val="26"/>
          <w:rtl w:val="0"/>
        </w:rPr>
        <w:t>I think they have their own reasons, for example they are too familiar with their jobs, or they don't have other jobs besides their main job.</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are some ways that people use to manage their time?</w:t>
      </w:r>
    </w:p>
    <w:p>
      <w:pPr>
        <w:spacing w:line="360" w:lineRule="auto"/>
        <w:rPr>
          <w:color w:val="0070C0"/>
          <w:sz w:val="26"/>
          <w:szCs w:val="26"/>
        </w:rPr>
      </w:pPr>
      <w:r>
        <w:rPr>
          <w:color w:val="0070C0"/>
          <w:sz w:val="26"/>
          <w:szCs w:val="26"/>
          <w:rtl w:val="0"/>
        </w:rPr>
        <w:t xml:space="preserve">- The first are Planing well and setting goals. </w:t>
      </w:r>
    </w:p>
    <w:p>
      <w:pPr>
        <w:spacing w:line="360" w:lineRule="auto"/>
        <w:rPr>
          <w:sz w:val="26"/>
          <w:szCs w:val="26"/>
        </w:rPr>
      </w:pPr>
      <w:r>
        <w:rPr>
          <w:sz w:val="26"/>
          <w:szCs w:val="26"/>
          <w:rtl w:val="0"/>
        </w:rPr>
        <w:t>Planning is a major key to time management – and once you get the hang of it, you’ll know how long to allow yourself for certain tasks.  Additionally, setting goals will help you to keep track of your progress and to work on consistently improving yourself.</w:t>
      </w:r>
    </w:p>
    <w:p>
      <w:pPr>
        <w:spacing w:line="360" w:lineRule="auto"/>
        <w:rPr>
          <w:color w:val="0070C0"/>
          <w:sz w:val="26"/>
          <w:szCs w:val="26"/>
        </w:rPr>
      </w:pPr>
      <w:r>
        <w:rPr>
          <w:color w:val="0070C0"/>
          <w:sz w:val="26"/>
          <w:szCs w:val="26"/>
          <w:rtl w:val="0"/>
        </w:rPr>
        <w:t>- The second is Knowing what to prioritise</w:t>
      </w:r>
    </w:p>
    <w:p>
      <w:pPr>
        <w:spacing w:line="360" w:lineRule="auto"/>
        <w:rPr>
          <w:sz w:val="26"/>
          <w:szCs w:val="26"/>
        </w:rPr>
      </w:pPr>
      <w:r>
        <w:rPr>
          <w:sz w:val="26"/>
          <w:szCs w:val="26"/>
          <w:rtl w:val="0"/>
        </w:rPr>
        <w:t xml:space="preserve"> There’s little point in spending time on activities you don’t enjoy or need to take part in, so decide what you should say yes or no to.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How can modern technology help people to maintain their daily routine?</w:t>
      </w:r>
    </w:p>
    <w:p>
      <w:pPr>
        <w:spacing w:line="360" w:lineRule="auto"/>
        <w:rPr>
          <w:sz w:val="26"/>
          <w:szCs w:val="26"/>
        </w:rPr>
      </w:pPr>
      <w:r>
        <w:rPr>
          <w:sz w:val="26"/>
          <w:szCs w:val="26"/>
          <w:rtl w:val="0"/>
        </w:rPr>
        <w:t xml:space="preserve">Technology has had a huge impact on all our daily lives, from social media to work. </w:t>
      </w:r>
      <w:r>
        <w:rPr>
          <w:color w:val="FF9900"/>
          <w:sz w:val="26"/>
          <w:szCs w:val="26"/>
          <w:rtl w:val="0"/>
        </w:rPr>
        <w:t>Now, let's see which areas have the most hit</w:t>
      </w:r>
      <w:r>
        <w:rPr>
          <w:sz w:val="26"/>
          <w:szCs w:val="26"/>
          <w:rtl w:val="0"/>
        </w:rPr>
        <w:t>. They are:</w:t>
      </w:r>
    </w:p>
    <w:p>
      <w:pPr>
        <w:spacing w:line="360" w:lineRule="auto"/>
        <w:rPr>
          <w:sz w:val="26"/>
          <w:szCs w:val="26"/>
        </w:rPr>
      </w:pPr>
      <w:r>
        <w:rPr>
          <w:sz w:val="26"/>
          <w:szCs w:val="26"/>
          <w:rtl w:val="0"/>
        </w:rPr>
        <w:t>Improved Communication</w:t>
      </w:r>
    </w:p>
    <w:p>
      <w:pPr>
        <w:spacing w:line="360" w:lineRule="auto"/>
        <w:rPr>
          <w:sz w:val="26"/>
          <w:szCs w:val="26"/>
        </w:rPr>
      </w:pPr>
      <w:r>
        <w:rPr>
          <w:sz w:val="26"/>
          <w:szCs w:val="26"/>
          <w:rtl w:val="0"/>
        </w:rPr>
        <w:t>Accessible Shopping</w:t>
      </w:r>
    </w:p>
    <w:p>
      <w:pPr>
        <w:spacing w:line="360" w:lineRule="auto"/>
        <w:rPr>
          <w:sz w:val="26"/>
          <w:szCs w:val="26"/>
        </w:rPr>
      </w:pPr>
      <w:r>
        <w:rPr>
          <w:sz w:val="26"/>
          <w:szCs w:val="26"/>
          <w:rtl w:val="0"/>
        </w:rPr>
        <w:t>Better Information Access</w:t>
      </w:r>
    </w:p>
    <w:p>
      <w:pPr>
        <w:spacing w:line="360" w:lineRule="auto"/>
        <w:rPr>
          <w:sz w:val="26"/>
          <w:szCs w:val="26"/>
        </w:rPr>
      </w:pPr>
      <w:r>
        <w:rPr>
          <w:sz w:val="26"/>
          <w:szCs w:val="26"/>
          <w:rtl w:val="0"/>
        </w:rPr>
        <w:t>Flexible Working</w:t>
      </w:r>
    </w:p>
    <w:p>
      <w:pPr>
        <w:spacing w:line="360" w:lineRule="auto"/>
        <w:rPr>
          <w:sz w:val="26"/>
          <w:szCs w:val="26"/>
        </w:rPr>
      </w:pPr>
      <w:r>
        <w:rPr>
          <w:sz w:val="26"/>
          <w:szCs w:val="26"/>
          <w:rtl w:val="0"/>
        </w:rPr>
        <w:t>Smarter Health Tracking</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108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are the drawbacks of following the same routine every day?</w:t>
      </w:r>
    </w:p>
    <w:p>
      <w:pPr>
        <w:spacing w:line="360" w:lineRule="auto"/>
        <w:rPr>
          <w:color w:val="FF9900"/>
          <w:sz w:val="26"/>
          <w:szCs w:val="26"/>
        </w:rPr>
      </w:pPr>
      <w:r>
        <w:rPr>
          <w:color w:val="FF9900"/>
          <w:sz w:val="26"/>
          <w:szCs w:val="26"/>
          <w:rtl w:val="0"/>
        </w:rPr>
        <w:t xml:space="preserve">Sometimes, we will be bored with doing the same thing everyday. </w:t>
      </w:r>
    </w:p>
    <w:p>
      <w:pPr>
        <w:spacing w:line="360" w:lineRule="auto"/>
        <w:rPr>
          <w:b/>
          <w:color w:val="FF0000"/>
          <w:sz w:val="26"/>
          <w:szCs w:val="26"/>
        </w:rPr>
      </w:pPr>
      <w:r>
        <w:rPr>
          <w:b/>
          <w:color w:val="FF0000"/>
          <w:sz w:val="26"/>
          <w:szCs w:val="26"/>
          <w:rtl w:val="0"/>
        </w:rPr>
        <w:t xml:space="preserve">3. Language </w:t>
      </w:r>
    </w:p>
    <w:p>
      <w:pPr>
        <w:spacing w:line="360" w:lineRule="auto"/>
        <w:rPr>
          <w:b/>
          <w:sz w:val="26"/>
          <w:szCs w:val="26"/>
        </w:rPr>
      </w:pPr>
      <w:r>
        <mc:AlternateContent>
          <mc:Choice Requires="wps">
            <w:drawing>
              <wp:anchor distT="0" distB="0" distL="114300" distR="114300" simplePos="0" relativeHeight="251659264" behindDoc="0" locked="0" layoutInCell="1" allowOverlap="1">
                <wp:simplePos x="0" y="0"/>
                <wp:positionH relativeFrom="column">
                  <wp:posOffset>838200</wp:posOffset>
                </wp:positionH>
                <wp:positionV relativeFrom="paragraph">
                  <wp:posOffset>165100</wp:posOffset>
                </wp:positionV>
                <wp:extent cx="4956175" cy="1670050"/>
                <wp:effectExtent l="0" t="0" r="0" b="0"/>
                <wp:wrapNone/>
                <wp:docPr id="8" name="Rounded Rectangle 8"/>
                <wp:cNvGraphicFramePr/>
                <a:graphic xmlns:a="http://schemas.openxmlformats.org/drawingml/2006/main">
                  <a:graphicData uri="http://schemas.microsoft.com/office/word/2010/wordprocessingShape">
                    <wps:wsp>
                      <wps:cNvSpPr/>
                      <wps:spPr>
                        <a:xfrm>
                          <a:off x="2899663" y="2976725"/>
                          <a:ext cx="4892675" cy="1606550"/>
                        </a:xfrm>
                        <a:prstGeom prst="roundRect">
                          <a:avLst>
                            <a:gd name="adj" fmla="val 16667"/>
                          </a:avLst>
                        </a:prstGeom>
                        <a:solidFill>
                          <a:schemeClr val="lt1"/>
                        </a:solidFill>
                        <a:ln w="63500" cap="flat" cmpd="thickThin">
                          <a:solidFill>
                            <a:srgbClr val="4AACC5"/>
                          </a:solidFill>
                          <a:prstDash val="solid"/>
                          <a:round/>
                          <a:headEnd type="none" w="sm" len="sm"/>
                          <a:tailEnd type="none" w="sm" len="sm"/>
                        </a:ln>
                      </wps:spPr>
                      <wps:txbx>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a language you like to learn.</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is the language?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Where is it spoken?</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are some easy and difficult part of learning this language?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Why do you like to learn this language?</w:t>
                            </w:r>
                          </w:p>
                        </w:txbxContent>
                      </wps:txbx>
                      <wps:bodyPr spcFirstLastPara="1" wrap="square" lIns="91425" tIns="45700" rIns="91425" bIns="45700" anchor="t" anchorCtr="0">
                        <a:noAutofit/>
                      </wps:bodyPr>
                    </wps:wsp>
                  </a:graphicData>
                </a:graphic>
              </wp:anchor>
            </w:drawing>
          </mc:Choice>
          <mc:Fallback>
            <w:pict>
              <v:roundrect id="_x0000_s1026" o:spid="_x0000_s1026" o:spt="2" style="position:absolute;left:0pt;margin-left:66pt;margin-top:13pt;height:131.5pt;width:390.25pt;z-index:251659264;mso-width-relative:page;mso-height-relative:page;" fillcolor="#FFFFFF [3201]" filled="t" stroked="t" coordsize="21600,21600" arcsize="0.166666666666667" o:gfxdata="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Oxdf4PaAAAACgEAAA8AAAAAAAAAAQAgAAAAIgAAAGRycy9kb3ducmV2&#10;LnhtbFBLAQIUABQAAAAIAIdO4kAsEoNebAIAAPMEAAAOAAAAAAAAAAEAIAAAACkBAABkcnMvZTJv&#10;RG9jLnhtbFBLBQYAAAAABgAGAFkBAAAHBgAAAAA=&#10;">
                <v:fill on="t" focussize="0,0"/>
                <v:stroke weight="5pt" color="#4AACC5" linestyle="thickThin" joinstyle="round" startarrowwidth="narrow" startarrowlength="short" endarrowwidth="narrow" endarrowlength="short"/>
                <v:imagedata o:title=""/>
                <o:lock v:ext="edit" aspectratio="f"/>
                <v:textbox inset="7.1988188976378pt,3.59842519685039pt,7.1988188976378pt,3.59842519685039pt">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a language you like to learn.</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is the language?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Where is it spoken?</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What are some easy and difficult part of learning this language?</w:t>
                      </w:r>
                    </w:p>
                    <w:p>
                      <w:pPr>
                        <w:spacing w:before="0" w:after="0" w:line="240" w:lineRule="auto"/>
                        <w:ind w:left="720" w:right="0" w:firstLine="360"/>
                        <w:jc w:val="left"/>
                      </w:pPr>
                      <w:r>
                        <w:rPr>
                          <w:rFonts w:ascii="Times New Roman" w:hAnsi="Times New Roman" w:eastAsia="Times New Roman" w:cs="Times New Roman"/>
                          <w:b w:val="0"/>
                          <w:i w:val="0"/>
                          <w:smallCaps w:val="0"/>
                          <w:strike w:val="0"/>
                          <w:color w:val="000000"/>
                          <w:sz w:val="24"/>
                          <w:vertAlign w:val="baseline"/>
                        </w:rPr>
                        <w:t>Why do you like to learn this language?</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4"/>
          <w:szCs w:val="24"/>
          <w:u w:val="none"/>
          <w:shd w:val="clear" w:fill="auto"/>
          <w:vertAlign w:val="baseline"/>
          <w:rtl w:val="0"/>
        </w:rPr>
        <w:t xml:space="preserve"> </w:t>
      </w:r>
      <w:r>
        <w:rPr>
          <w:rFonts w:ascii="Times New Roman" w:hAnsi="Times New Roman" w:eastAsia="Times New Roman" w:cs="Times New Roman"/>
          <w:b w:val="0"/>
          <w:i w:val="0"/>
          <w:smallCaps w:val="0"/>
          <w:strike w:val="0"/>
          <w:color w:val="FF0000"/>
          <w:sz w:val="26"/>
          <w:szCs w:val="26"/>
          <w:u w:val="none"/>
          <w:shd w:val="clear" w:fill="auto"/>
          <w:vertAlign w:val="baseline"/>
          <w:rtl w:val="0"/>
        </w:rPr>
        <w:t>What is the language?</w:t>
      </w:r>
    </w:p>
    <w:p>
      <w:pPr>
        <w:pStyle w:val="2"/>
        <w:spacing w:before="0" w:line="360" w:lineRule="auto"/>
        <w:ind w:firstLine="720"/>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tl w:val="0"/>
        </w:rPr>
        <w:t xml:space="preserve">The second language that I like to learn is Chinese. </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hanging="36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Where is it spoken?</w:t>
      </w:r>
    </w:p>
    <w:p>
      <w:pPr>
        <w:spacing w:line="360" w:lineRule="auto"/>
        <w:rPr>
          <w:color w:val="000000"/>
          <w:sz w:val="26"/>
          <w:szCs w:val="26"/>
        </w:rPr>
      </w:pPr>
      <w:r>
        <w:rPr>
          <w:color w:val="000000"/>
          <w:sz w:val="26"/>
          <w:szCs w:val="26"/>
          <w:rtl w:val="0"/>
        </w:rPr>
        <w:t xml:space="preserve">Chinese is one of the languages that most have spoken in the world. Currently, about one-sixth of the world's population speaks Chinese, including more than 900 million Chinese and overseas Chinese-speaking diaspora. </w:t>
      </w:r>
    </w:p>
    <w:p>
      <w:pPr>
        <w:spacing w:line="360" w:lineRule="auto"/>
        <w:rPr>
          <w:color w:val="FF0000"/>
          <w:sz w:val="26"/>
          <w:szCs w:val="26"/>
        </w:rPr>
      </w:pPr>
      <w:r>
        <w:rPr>
          <w:color w:val="FF0000"/>
          <w:sz w:val="26"/>
          <w:szCs w:val="26"/>
          <w:rtl w:val="0"/>
        </w:rPr>
        <w:t>3. What are some easy and difficult parts of learning this language?</w:t>
      </w:r>
    </w:p>
    <w:p>
      <w:pPr>
        <w:pStyle w:val="2"/>
        <w:spacing w:before="0" w:line="360" w:lineRule="auto"/>
        <w:ind w:firstLine="426"/>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tl w:val="0"/>
        </w:rPr>
        <w:t xml:space="preserve"> In my opinion, learning Chinese is not easy. If other languages ​​have only one alphabet, Chinese has more than 80,000 characters! However, if you love Chinese, you will find Chinese easier than English. Although the script is extremely complex, Chinese has fewer syllables and uses a much simpler grammatical structure.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firstLine="0"/>
        <w:jc w:val="left"/>
        <w:rPr>
          <w:rFonts w:ascii="Times New Roman" w:hAnsi="Times New Roman" w:eastAsia="Times New Roman" w:cs="Times New Roman"/>
          <w:b w:val="0"/>
          <w:i w:val="0"/>
          <w:smallCaps w:val="0"/>
          <w:strike w:val="0"/>
          <w:color w:val="FF0000"/>
          <w:sz w:val="26"/>
          <w:szCs w:val="26"/>
          <w:u w:val="none"/>
          <w:shd w:val="clear" w:fill="auto"/>
          <w:vertAlign w:val="baseline"/>
        </w:rPr>
      </w:pPr>
      <w:r>
        <w:rPr>
          <w:rFonts w:ascii="Times New Roman" w:hAnsi="Times New Roman" w:eastAsia="Times New Roman" w:cs="Times New Roman"/>
          <w:b w:val="0"/>
          <w:i w:val="0"/>
          <w:smallCaps w:val="0"/>
          <w:strike w:val="0"/>
          <w:color w:val="FF0000"/>
          <w:sz w:val="26"/>
          <w:szCs w:val="26"/>
          <w:u w:val="none"/>
          <w:shd w:val="clear" w:fill="auto"/>
          <w:vertAlign w:val="baseline"/>
          <w:rtl w:val="0"/>
        </w:rPr>
        <w:t>4. Why do you like to learn this language?</w:t>
      </w:r>
    </w:p>
    <w:p>
      <w:pPr>
        <w:pStyle w:val="2"/>
        <w:spacing w:before="0" w:line="360" w:lineRule="auto"/>
        <w:jc w:val="both"/>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tl w:val="0"/>
        </w:rPr>
        <w:t xml:space="preserve"> I love learning Chinese because I love Chinese culture. I would like to visit China once to visit the Great Wall and other scenic spots.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840" w:right="0" w:hanging="360"/>
        <w:jc w:val="left"/>
        <w:rPr>
          <w:b/>
          <w:i w:val="0"/>
          <w:smallCaps w:val="0"/>
          <w:strike w:val="0"/>
          <w:color w:val="000000"/>
          <w:sz w:val="26"/>
          <w:szCs w:val="26"/>
          <w:u w:val="none"/>
          <w:shd w:val="clear" w:fill="auto"/>
          <w:vertAlign w:val="baseline"/>
        </w:rPr>
      </w:pPr>
      <w:r>
        <w:rPr>
          <w:rFonts w:ascii="Times New Roman" w:hAnsi="Times New Roman" w:eastAsia="Times New Roman" w:cs="Times New Roman"/>
          <w:b/>
          <w:i w:val="0"/>
          <w:smallCaps w:val="0"/>
          <w:strike w:val="0"/>
          <w:color w:val="000000"/>
          <w:sz w:val="26"/>
          <w:szCs w:val="26"/>
          <w:u w:val="none"/>
          <w:shd w:val="clear" w:fill="auto"/>
          <w:vertAlign w:val="baseline"/>
          <w:rtl w:val="0"/>
        </w:rPr>
        <w:t>Follow-up questions (1 min)</w:t>
      </w:r>
    </w:p>
    <w:p>
      <w:pPr>
        <w:spacing w:line="360" w:lineRule="auto"/>
        <w:ind w:firstLine="567"/>
        <w:jc w:val="both"/>
        <w:rPr>
          <w:color w:val="FF0000"/>
          <w:sz w:val="26"/>
          <w:szCs w:val="26"/>
        </w:rPr>
      </w:pPr>
      <w:r>
        <w:rPr>
          <w:color w:val="FF0000"/>
          <w:sz w:val="26"/>
          <w:szCs w:val="26"/>
          <w:rtl w:val="0"/>
        </w:rPr>
        <w:t>1. What are some benefits of learning a new language?</w:t>
      </w:r>
    </w:p>
    <w:p>
      <w:pPr>
        <w:spacing w:line="360" w:lineRule="auto"/>
        <w:ind w:firstLine="567"/>
        <w:jc w:val="both"/>
        <w:rPr>
          <w:sz w:val="26"/>
          <w:szCs w:val="26"/>
        </w:rPr>
      </w:pPr>
      <w:r>
        <w:rPr>
          <w:sz w:val="26"/>
          <w:szCs w:val="26"/>
          <w:rtl w:val="0"/>
        </w:rPr>
        <w:t>Learning a new language has many benefits.</w:t>
      </w:r>
    </w:p>
    <w:p>
      <w:pPr>
        <w:spacing w:line="360" w:lineRule="auto"/>
        <w:ind w:firstLine="567"/>
        <w:jc w:val="both"/>
        <w:rPr>
          <w:sz w:val="26"/>
          <w:szCs w:val="26"/>
        </w:rPr>
      </w:pPr>
      <w:r>
        <w:rPr>
          <w:sz w:val="26"/>
          <w:szCs w:val="26"/>
          <w:rtl w:val="0"/>
        </w:rPr>
        <w:t xml:space="preserve">Learning a new language not only adds to your skills, but also has huge benefits for your brain and personal growth. </w:t>
      </w:r>
    </w:p>
    <w:p>
      <w:pPr>
        <w:spacing w:line="360" w:lineRule="auto"/>
        <w:ind w:firstLine="567"/>
        <w:jc w:val="both"/>
        <w:rPr>
          <w:sz w:val="26"/>
          <w:szCs w:val="26"/>
        </w:rPr>
      </w:pPr>
      <w:r>
        <w:rPr>
          <w:sz w:val="26"/>
          <w:szCs w:val="26"/>
          <w:rtl w:val="0"/>
        </w:rPr>
        <w:t>In addition, learning a new language will broaden your knowledge and make it easier for you to gain an understanding of other cultures.</w:t>
      </w:r>
    </w:p>
    <w:p>
      <w:pPr>
        <w:spacing w:line="360" w:lineRule="auto"/>
        <w:ind w:firstLine="567"/>
        <w:jc w:val="both"/>
        <w:rPr>
          <w:color w:val="FF0000"/>
          <w:sz w:val="26"/>
          <w:szCs w:val="26"/>
        </w:rPr>
      </w:pPr>
      <w:r>
        <w:rPr>
          <w:color w:val="FF0000"/>
          <w:sz w:val="26"/>
          <w:szCs w:val="26"/>
          <w:rtl w:val="0"/>
        </w:rPr>
        <w:t>2.What are some effective ways you use to study a language?</w:t>
      </w:r>
    </w:p>
    <w:p>
      <w:pPr>
        <w:spacing w:line="360" w:lineRule="auto"/>
        <w:ind w:firstLine="567"/>
        <w:jc w:val="both"/>
        <w:rPr>
          <w:sz w:val="26"/>
          <w:szCs w:val="26"/>
        </w:rPr>
      </w:pPr>
      <w:r>
        <w:rPr>
          <w:sz w:val="26"/>
          <w:szCs w:val="26"/>
          <w:rtl w:val="0"/>
        </w:rPr>
        <w:t xml:space="preserve">In my opinion, to learn a foreign language effectively needs: </w:t>
      </w:r>
    </w:p>
    <w:p>
      <w:pPr>
        <w:spacing w:line="360" w:lineRule="auto"/>
        <w:ind w:firstLine="567"/>
        <w:jc w:val="both"/>
        <w:rPr>
          <w:sz w:val="26"/>
          <w:szCs w:val="26"/>
        </w:rPr>
      </w:pPr>
      <w:r>
        <w:rPr>
          <w:sz w:val="26"/>
          <w:szCs w:val="26"/>
          <w:rtl w:val="0"/>
        </w:rPr>
        <w:t>- Find the right learning method</w:t>
      </w:r>
    </w:p>
    <w:p>
      <w:pPr>
        <w:spacing w:line="360" w:lineRule="auto"/>
        <w:ind w:firstLine="567"/>
        <w:jc w:val="both"/>
        <w:rPr>
          <w:sz w:val="26"/>
          <w:szCs w:val="26"/>
        </w:rPr>
      </w:pPr>
      <w:r>
        <w:rPr>
          <w:sz w:val="26"/>
          <w:szCs w:val="26"/>
          <w:rtl w:val="0"/>
        </w:rPr>
        <w:t>- Take time to practice listening to English</w:t>
      </w:r>
    </w:p>
    <w:p>
      <w:pPr>
        <w:spacing w:line="360" w:lineRule="auto"/>
        <w:ind w:firstLine="567"/>
        <w:jc w:val="both"/>
        <w:rPr>
          <w:sz w:val="26"/>
          <w:szCs w:val="26"/>
        </w:rPr>
      </w:pPr>
      <w:r>
        <w:rPr>
          <w:sz w:val="26"/>
          <w:szCs w:val="26"/>
          <w:rtl w:val="0"/>
        </w:rPr>
        <w:t xml:space="preserve">-   Have a guide </w:t>
      </w:r>
    </w:p>
    <w:p>
      <w:pPr>
        <w:spacing w:line="360" w:lineRule="auto"/>
        <w:ind w:firstLine="567"/>
        <w:jc w:val="both"/>
        <w:rPr>
          <w:sz w:val="26"/>
          <w:szCs w:val="26"/>
        </w:rPr>
      </w:pPr>
      <w:r>
        <w:rPr>
          <w:sz w:val="26"/>
          <w:szCs w:val="26"/>
          <w:rtl w:val="0"/>
        </w:rPr>
        <w:t>- Practice study habits to improve English communication</w:t>
      </w:r>
    </w:p>
    <w:p>
      <w:pPr>
        <w:spacing w:line="360" w:lineRule="auto"/>
        <w:ind w:firstLine="567"/>
        <w:jc w:val="both"/>
        <w:rPr>
          <w:color w:val="FF0000"/>
          <w:sz w:val="26"/>
          <w:szCs w:val="26"/>
        </w:rPr>
      </w:pPr>
      <w:r>
        <w:rPr>
          <w:color w:val="FF0000"/>
          <w:sz w:val="26"/>
          <w:szCs w:val="26"/>
          <w:rtl w:val="0"/>
        </w:rPr>
        <w:t>3. Do you think grammar is important when you learn a foreign language? Why? ….</w:t>
      </w:r>
    </w:p>
    <w:p>
      <w:pPr>
        <w:spacing w:line="360" w:lineRule="auto"/>
        <w:ind w:firstLine="567"/>
        <w:jc w:val="both"/>
        <w:rPr>
          <w:sz w:val="26"/>
          <w:szCs w:val="26"/>
        </w:rPr>
      </w:pPr>
      <w:r>
        <w:rPr>
          <w:sz w:val="26"/>
          <w:szCs w:val="26"/>
          <w:rtl w:val="0"/>
        </w:rPr>
        <w:t>In my opinion, grammar is pretty important when learning foreign languages because: Grammar helps to communicate easily and accurately. But if we attach too much importance to grammar, we will have a hard time developing speaking skills.</w:t>
      </w:r>
    </w:p>
    <w:p>
      <w:pPr>
        <w:spacing w:line="360" w:lineRule="auto"/>
        <w:ind w:firstLine="567"/>
        <w:jc w:val="both"/>
        <w:rPr>
          <w:sz w:val="26"/>
          <w:szCs w:val="26"/>
        </w:rPr>
      </w:pPr>
      <w:r>
        <w:rPr>
          <w:sz w:val="26"/>
          <w:szCs w:val="26"/>
          <w:rtl w:val="0"/>
        </w:rPr>
        <w:t xml:space="preserve">(Save time learning new words </w:t>
      </w:r>
    </w:p>
    <w:p>
      <w:pPr>
        <w:spacing w:line="360" w:lineRule="auto"/>
        <w:ind w:firstLine="567"/>
        <w:jc w:val="both"/>
        <w:rPr>
          <w:sz w:val="26"/>
          <w:szCs w:val="26"/>
        </w:rPr>
      </w:pPr>
      <w:r>
        <w:rPr>
          <w:sz w:val="26"/>
          <w:szCs w:val="26"/>
          <w:rtl w:val="0"/>
        </w:rPr>
        <w:t xml:space="preserve">Develop and improve other skills </w:t>
      </w:r>
    </w:p>
    <w:p>
      <w:pPr>
        <w:spacing w:line="360" w:lineRule="auto"/>
        <w:ind w:firstLine="567"/>
        <w:jc w:val="both"/>
        <w:rPr>
          <w:sz w:val="26"/>
          <w:szCs w:val="26"/>
        </w:rPr>
      </w:pPr>
      <w:r>
        <w:rPr>
          <w:sz w:val="26"/>
          <w:szCs w:val="26"/>
          <w:rtl w:val="0"/>
        </w:rPr>
        <w:t>Improve professionalism, assert yourself )??? (Bỏ)</w:t>
      </w:r>
    </w:p>
    <w:p>
      <w:pPr>
        <w:spacing w:line="360" w:lineRule="auto"/>
        <w:ind w:firstLine="567"/>
        <w:jc w:val="both"/>
        <w:rPr>
          <w:color w:val="FF0000"/>
          <w:sz w:val="26"/>
          <w:szCs w:val="26"/>
        </w:rPr>
      </w:pPr>
      <w:r>
        <w:rPr>
          <w:color w:val="FF0000"/>
          <w:sz w:val="26"/>
          <w:szCs w:val="26"/>
          <w:rtl w:val="0"/>
        </w:rPr>
        <w:t>4. Why do some people learn a language fast while others are slow?</w:t>
      </w:r>
    </w:p>
    <w:p>
      <w:pPr>
        <w:spacing w:line="360" w:lineRule="auto"/>
        <w:ind w:left="0" w:firstLine="0"/>
        <w:jc w:val="both"/>
        <w:rPr>
          <w:sz w:val="26"/>
          <w:szCs w:val="26"/>
        </w:rPr>
      </w:pPr>
      <w:r>
        <w:rPr>
          <w:sz w:val="26"/>
          <w:szCs w:val="26"/>
          <w:rtl w:val="0"/>
        </w:rPr>
        <w:t xml:space="preserve">       There're people who learn a language faster than others. I thinks the reasons are:</w:t>
      </w:r>
    </w:p>
    <w:p>
      <w:pPr>
        <w:spacing w:line="360" w:lineRule="auto"/>
        <w:ind w:firstLine="567"/>
        <w:jc w:val="both"/>
        <w:rPr>
          <w:sz w:val="26"/>
          <w:szCs w:val="26"/>
        </w:rPr>
      </w:pPr>
      <w:r>
        <w:rPr>
          <w:sz w:val="26"/>
          <w:szCs w:val="26"/>
          <w:rtl w:val="0"/>
        </w:rPr>
        <w:t>- They have a special gift for learning foreign languages.</w:t>
      </w:r>
    </w:p>
    <w:p>
      <w:pPr>
        <w:spacing w:line="360" w:lineRule="auto"/>
        <w:ind w:firstLine="567"/>
        <w:jc w:val="both"/>
        <w:rPr>
          <w:sz w:val="26"/>
          <w:szCs w:val="26"/>
        </w:rPr>
      </w:pPr>
      <w:r>
        <w:rPr>
          <w:sz w:val="26"/>
          <w:szCs w:val="26"/>
          <w:rtl w:val="0"/>
        </w:rPr>
        <w:t>- They have a scientific method.</w:t>
      </w:r>
    </w:p>
    <w:p>
      <w:pPr>
        <w:spacing w:line="360" w:lineRule="auto"/>
        <w:ind w:firstLine="567"/>
        <w:jc w:val="both"/>
        <w:rPr>
          <w:sz w:val="26"/>
          <w:szCs w:val="26"/>
        </w:rPr>
      </w:pPr>
      <w:r>
        <w:rPr>
          <w:sz w:val="26"/>
          <w:szCs w:val="26"/>
          <w:rtl w:val="0"/>
        </w:rPr>
        <w:t xml:space="preserve">- Or They have eironment to apply the knowledge to learn that language. </w:t>
      </w:r>
    </w:p>
    <w:p>
      <w:pPr>
        <w:spacing w:line="360" w:lineRule="auto"/>
        <w:ind w:firstLine="567"/>
        <w:jc w:val="both"/>
        <w:rPr>
          <w:color w:val="FF0000"/>
          <w:sz w:val="26"/>
          <w:szCs w:val="26"/>
        </w:rPr>
      </w:pPr>
      <w:r>
        <w:rPr>
          <w:color w:val="FF0000"/>
          <w:sz w:val="26"/>
          <w:szCs w:val="26"/>
          <w:rtl w:val="0"/>
        </w:rPr>
        <w:t>5. What kind of quality should a language teacher have?</w:t>
      </w:r>
    </w:p>
    <w:p>
      <w:pPr>
        <w:spacing w:line="360" w:lineRule="auto"/>
        <w:ind w:firstLine="567"/>
        <w:jc w:val="both"/>
        <w:rPr>
          <w:sz w:val="26"/>
          <w:szCs w:val="26"/>
        </w:rPr>
      </w:pPr>
      <w:r>
        <w:rPr>
          <w:sz w:val="26"/>
          <w:szCs w:val="26"/>
          <w:rtl w:val="0"/>
        </w:rPr>
        <w:t xml:space="preserve">In my opinion, the required qualities of a foreign language teacher are: </w:t>
      </w:r>
    </w:p>
    <w:p>
      <w:pPr>
        <w:numPr>
          <w:ilvl w:val="0"/>
          <w:numId w:val="7"/>
        </w:numPr>
        <w:spacing w:line="360" w:lineRule="auto"/>
        <w:ind w:left="720" w:hanging="360"/>
        <w:jc w:val="both"/>
        <w:rPr>
          <w:sz w:val="26"/>
          <w:szCs w:val="26"/>
          <w:u w:val="none"/>
        </w:rPr>
      </w:pPr>
      <w:r>
        <w:rPr>
          <w:sz w:val="26"/>
          <w:szCs w:val="26"/>
          <w:rtl w:val="0"/>
        </w:rPr>
        <w:t>Have Professional qualifications.</w:t>
      </w:r>
    </w:p>
    <w:p>
      <w:pPr>
        <w:numPr>
          <w:ilvl w:val="0"/>
          <w:numId w:val="7"/>
        </w:numPr>
        <w:spacing w:line="360" w:lineRule="auto"/>
        <w:ind w:left="720" w:hanging="360"/>
        <w:jc w:val="both"/>
        <w:rPr>
          <w:sz w:val="26"/>
          <w:szCs w:val="26"/>
          <w:u w:val="none"/>
        </w:rPr>
      </w:pPr>
      <w:r>
        <w:rPr>
          <w:sz w:val="26"/>
          <w:szCs w:val="26"/>
          <w:rtl w:val="0"/>
        </w:rPr>
        <w:t xml:space="preserve">Love the job and be passionate about it. </w:t>
      </w:r>
    </w:p>
    <w:p>
      <w:pPr>
        <w:numPr>
          <w:ilvl w:val="0"/>
          <w:numId w:val="7"/>
        </w:numPr>
        <w:spacing w:line="360" w:lineRule="auto"/>
        <w:ind w:left="720" w:hanging="360"/>
        <w:jc w:val="both"/>
        <w:rPr>
          <w:sz w:val="26"/>
          <w:szCs w:val="26"/>
          <w:u w:val="none"/>
        </w:rPr>
      </w:pPr>
      <w:r>
        <w:rPr>
          <w:sz w:val="26"/>
          <w:szCs w:val="26"/>
          <w:rtl w:val="0"/>
        </w:rPr>
        <w:t>Patience.</w:t>
      </w:r>
    </w:p>
    <w:p>
      <w:pPr>
        <w:numPr>
          <w:ilvl w:val="0"/>
          <w:numId w:val="7"/>
        </w:numPr>
        <w:spacing w:line="360" w:lineRule="auto"/>
        <w:ind w:left="720" w:hanging="360"/>
        <w:jc w:val="both"/>
        <w:rPr>
          <w:sz w:val="26"/>
          <w:szCs w:val="26"/>
          <w:u w:val="none"/>
        </w:rPr>
      </w:pPr>
      <w:r>
        <w:rPr>
          <w:sz w:val="26"/>
          <w:szCs w:val="26"/>
          <w:rtl w:val="0"/>
        </w:rPr>
        <w:t>Have a sense of humor and creativity.</w:t>
      </w:r>
    </w:p>
    <w:p>
      <w:pPr>
        <w:spacing w:line="360" w:lineRule="auto"/>
        <w:ind w:firstLine="567"/>
        <w:jc w:val="both"/>
        <w:rPr>
          <w:color w:val="FF0000"/>
          <w:sz w:val="26"/>
          <w:szCs w:val="26"/>
        </w:rPr>
      </w:pPr>
      <w:r>
        <w:rPr>
          <w:color w:val="FF0000"/>
          <w:sz w:val="26"/>
          <w:szCs w:val="26"/>
          <w:rtl w:val="0"/>
        </w:rPr>
        <w:t>6. Why is there a strong demand for language skills these days?</w:t>
      </w:r>
    </w:p>
    <w:p>
      <w:pPr>
        <w:spacing w:line="360" w:lineRule="auto"/>
        <w:ind w:firstLine="567"/>
        <w:jc w:val="both"/>
        <w:rPr>
          <w:sz w:val="26"/>
          <w:szCs w:val="26"/>
        </w:rPr>
      </w:pPr>
      <w:r>
        <w:rPr>
          <w:sz w:val="26"/>
          <w:szCs w:val="26"/>
          <w:rtl w:val="0"/>
        </w:rPr>
        <w:t>In my opinion, the demand for language skills is increasing because:</w:t>
      </w:r>
    </w:p>
    <w:p>
      <w:pPr>
        <w:spacing w:line="360" w:lineRule="auto"/>
        <w:ind w:firstLine="567"/>
        <w:jc w:val="both"/>
        <w:rPr>
          <w:sz w:val="26"/>
          <w:szCs w:val="26"/>
        </w:rPr>
      </w:pPr>
      <w:r>
        <w:rPr>
          <w:sz w:val="26"/>
          <w:szCs w:val="26"/>
          <w:rtl w:val="0"/>
        </w:rPr>
        <w:t xml:space="preserve">The development of all aspects of modern society requires an increasingly high level of language use and applicability. </w:t>
      </w:r>
    </w:p>
    <w:p>
      <w:pPr>
        <w:spacing w:line="360" w:lineRule="auto"/>
        <w:ind w:firstLine="567"/>
        <w:jc w:val="both"/>
        <w:rPr>
          <w:sz w:val="26"/>
          <w:szCs w:val="26"/>
        </w:rPr>
      </w:pPr>
      <w:r>
        <w:rPr>
          <w:sz w:val="26"/>
          <w:szCs w:val="26"/>
          <w:rtl w:val="0"/>
        </w:rPr>
        <w:t xml:space="preserve">Many jobs require knowledge and skills related to language skills. </w:t>
      </w:r>
    </w:p>
    <w:p>
      <w:pPr>
        <w:spacing w:line="360" w:lineRule="auto"/>
        <w:ind w:firstLine="567"/>
        <w:jc w:val="both"/>
        <w:rPr>
          <w:sz w:val="26"/>
          <w:szCs w:val="26"/>
        </w:rPr>
      </w:pPr>
      <w:r>
        <w:rPr>
          <w:sz w:val="26"/>
          <w:szCs w:val="26"/>
          <w:rtl w:val="0"/>
        </w:rPr>
        <w:t>And Most people who learn language skills after graduation get jobs.</w:t>
      </w:r>
    </w:p>
    <w:p>
      <w:pPr>
        <w:spacing w:line="360" w:lineRule="auto"/>
        <w:rPr>
          <w:b/>
          <w:color w:val="FF0000"/>
          <w:sz w:val="26"/>
          <w:szCs w:val="26"/>
        </w:rPr>
      </w:pPr>
      <w:bookmarkStart w:id="0" w:name="_heading=h.gjdgxs" w:colFirst="0" w:colLast="0"/>
      <w:bookmarkEnd w:id="0"/>
      <w:r>
        <w:rPr>
          <w:b/>
          <w:color w:val="FF0000"/>
          <w:sz w:val="26"/>
          <w:szCs w:val="26"/>
          <w:rtl w:val="0"/>
        </w:rPr>
        <w:t>4. Hobbies &amp; Interests</w:t>
      </w:r>
    </w:p>
    <w:p>
      <w:pPr>
        <w:spacing w:line="360" w:lineRule="auto"/>
        <w:rPr>
          <w:b/>
          <w:sz w:val="26"/>
          <w:szCs w:val="26"/>
        </w:rPr>
      </w:pPr>
      <w:r>
        <mc:AlternateContent>
          <mc:Choice Requires="wps">
            <w:drawing>
              <wp:anchor distT="0" distB="0" distL="114300" distR="114300" simplePos="0" relativeHeight="251659264" behindDoc="0" locked="0" layoutInCell="1" allowOverlap="1">
                <wp:simplePos x="0" y="0"/>
                <wp:positionH relativeFrom="column">
                  <wp:posOffset>977900</wp:posOffset>
                </wp:positionH>
                <wp:positionV relativeFrom="paragraph">
                  <wp:posOffset>139700</wp:posOffset>
                </wp:positionV>
                <wp:extent cx="4956175" cy="1668145"/>
                <wp:effectExtent l="0" t="0" r="0" b="0"/>
                <wp:wrapNone/>
                <wp:docPr id="7" name="Rounded Rectangle 7"/>
                <wp:cNvGraphicFramePr/>
                <a:graphic xmlns:a="http://schemas.openxmlformats.org/drawingml/2006/main">
                  <a:graphicData uri="http://schemas.microsoft.com/office/word/2010/wordprocessingShape">
                    <wps:wsp>
                      <wps:cNvSpPr/>
                      <wps:spPr>
                        <a:xfrm>
                          <a:off x="2899663" y="2977678"/>
                          <a:ext cx="4892675" cy="1604645"/>
                        </a:xfrm>
                        <a:prstGeom prst="roundRect">
                          <a:avLst>
                            <a:gd name="adj" fmla="val 16667"/>
                          </a:avLst>
                        </a:prstGeom>
                        <a:solidFill>
                          <a:schemeClr val="lt1"/>
                        </a:solidFill>
                        <a:ln w="63500" cap="flat" cmpd="thickThin">
                          <a:solidFill>
                            <a:srgbClr val="4AACC5"/>
                          </a:solidFill>
                          <a:prstDash val="solid"/>
                          <a:round/>
                          <a:headEnd type="none" w="sm" len="sm"/>
                          <a:tailEnd type="none" w="sm" len="sm"/>
                        </a:ln>
                      </wps:spPr>
                      <wps:txbx>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hobby or interest.</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What is your hobby?</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How long have you been doing it?</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Who do you do it with?</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Why is this important to you?</w:t>
                            </w:r>
                          </w:p>
                        </w:txbxContent>
                      </wps:txbx>
                      <wps:bodyPr spcFirstLastPara="1" wrap="square" lIns="91425" tIns="45700" rIns="91425" bIns="45700" anchor="t" anchorCtr="0">
                        <a:noAutofit/>
                      </wps:bodyPr>
                    </wps:wsp>
                  </a:graphicData>
                </a:graphic>
              </wp:anchor>
            </w:drawing>
          </mc:Choice>
          <mc:Fallback>
            <w:pict>
              <v:roundrect id="_x0000_s1026" o:spid="_x0000_s1026" o:spt="2" style="position:absolute;left:0pt;margin-left:77pt;margin-top:11pt;height:131.35pt;width:390.25pt;z-index:251659264;mso-width-relative:page;mso-height-relative:page;" fillcolor="#FFFFFF [3201]" filled="t" stroked="t" coordsize="21600,21600" arcsize="0.166666666666667" o:gfxdata="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PxZo7rbAAAACgEAAA8AAAAAAAAAAQAgAAAAIgAAAGRycy9kb3ducmV2&#10;LnhtbFBLAQIUABQAAAAIAIdO4kAbdYzSawIAAPMEAAAOAAAAAAAAAAEAIAAAACoBAABkcnMvZTJv&#10;RG9jLnhtbFBLBQYAAAAABgAGAFkBAAAHBgAAAAA=&#10;">
                <v:fill on="t" focussize="0,0"/>
                <v:stroke weight="5pt" color="#4AACC5" linestyle="thickThin" joinstyle="round" startarrowwidth="narrow" startarrowlength="short" endarrowwidth="narrow" endarrowlength="short"/>
                <v:imagedata o:title=""/>
                <o:lock v:ext="edit" aspectratio="f"/>
                <v:textbox inset="7.1988188976378pt,3.59842519685039pt,7.1988188976378pt,3.59842519685039pt">
                  <w:txbxContent>
                    <w:p>
                      <w:pPr>
                        <w:spacing w:before="0" w:after="0" w:line="360" w:lineRule="auto"/>
                        <w:ind w:left="0" w:right="0" w:firstLine="0"/>
                        <w:jc w:val="left"/>
                      </w:pPr>
                      <w:r>
                        <w:rPr>
                          <w:rFonts w:ascii="Times New Roman" w:hAnsi="Times New Roman" w:eastAsia="Times New Roman" w:cs="Times New Roman"/>
                          <w:b/>
                          <w:i w:val="0"/>
                          <w:smallCaps w:val="0"/>
                          <w:strike w:val="0"/>
                          <w:color w:val="000000"/>
                          <w:sz w:val="24"/>
                          <w:vertAlign w:val="baseline"/>
                        </w:rPr>
                        <w:t>Talk about your hobby or interest.</w:t>
                      </w:r>
                    </w:p>
                    <w:p>
                      <w:pPr>
                        <w:spacing w:before="0" w:after="0" w:line="360" w:lineRule="auto"/>
                        <w:ind w:left="0" w:right="0" w:firstLine="0"/>
                        <w:jc w:val="left"/>
                      </w:pPr>
                      <w:r>
                        <w:rPr>
                          <w:rFonts w:ascii="Times New Roman" w:hAnsi="Times New Roman" w:eastAsia="Times New Roman" w:cs="Times New Roman"/>
                          <w:b w:val="0"/>
                          <w:i w:val="0"/>
                          <w:smallCaps w:val="0"/>
                          <w:strike w:val="0"/>
                          <w:color w:val="000000"/>
                          <w:sz w:val="24"/>
                          <w:vertAlign w:val="baseline"/>
                        </w:rPr>
                        <w:t>You should say:</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What is your hobby?</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How long have you been doing it?</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Who do you do it with?</w:t>
                      </w:r>
                    </w:p>
                    <w:p>
                      <w:pPr>
                        <w:spacing w:before="0" w:after="0" w:line="240" w:lineRule="auto"/>
                        <w:ind w:left="928" w:right="0" w:firstLine="567"/>
                        <w:jc w:val="left"/>
                      </w:pPr>
                      <w:r>
                        <w:rPr>
                          <w:rFonts w:ascii="Times New Roman" w:hAnsi="Times New Roman" w:eastAsia="Times New Roman" w:cs="Times New Roman"/>
                          <w:b w:val="0"/>
                          <w:i w:val="0"/>
                          <w:smallCaps w:val="0"/>
                          <w:strike w:val="0"/>
                          <w:color w:val="000000"/>
                          <w:sz w:val="24"/>
                          <w:vertAlign w:val="baseline"/>
                        </w:rPr>
                        <w:t>Why is this important to you?</w:t>
                      </w:r>
                    </w:p>
                  </w:txbxContent>
                </v:textbox>
              </v:roundrect>
            </w:pict>
          </mc:Fallback>
        </mc:AlternateContent>
      </w: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spacing w:line="360" w:lineRule="auto"/>
        <w:rPr>
          <w:b/>
          <w:sz w:val="26"/>
          <w:szCs w:val="26"/>
        </w:rPr>
      </w:pP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hanging="360"/>
        <w:jc w:val="left"/>
        <w:rPr>
          <w:rFonts w:ascii="Times New Roman" w:hAnsi="Times New Roman" w:eastAsia="Times New Roman" w:cs="Times New Roman"/>
          <w:b w:val="0"/>
          <w:i w:val="0"/>
          <w:smallCaps w:val="0"/>
          <w:strike w:val="0"/>
          <w:color w:val="C00000"/>
          <w:sz w:val="22"/>
          <w:szCs w:val="22"/>
          <w:u w:val="none"/>
          <w:shd w:val="clear" w:fill="auto"/>
          <w:vertAlign w:val="baseline"/>
        </w:rPr>
      </w:pPr>
      <w:r>
        <w:rPr>
          <w:rFonts w:ascii="Times New Roman" w:hAnsi="Times New Roman" w:eastAsia="Times New Roman" w:cs="Times New Roman"/>
          <w:b w:val="0"/>
          <w:i w:val="0"/>
          <w:smallCaps w:val="0"/>
          <w:strike w:val="0"/>
          <w:color w:val="C00000"/>
          <w:sz w:val="22"/>
          <w:szCs w:val="22"/>
          <w:u w:val="none"/>
          <w:shd w:val="clear" w:fill="auto"/>
          <w:vertAlign w:val="baseline"/>
          <w:rtl w:val="0"/>
        </w:rPr>
        <w:t>What is your hobby?</w:t>
      </w:r>
    </w:p>
    <w:p>
      <w:pPr>
        <w:spacing w:line="360" w:lineRule="auto"/>
        <w:rPr>
          <w:b w:val="0"/>
          <w:sz w:val="26"/>
          <w:szCs w:val="26"/>
        </w:rPr>
      </w:pPr>
      <w:r>
        <w:rPr>
          <w:b w:val="0"/>
          <w:sz w:val="26"/>
          <w:szCs w:val="26"/>
          <w:rtl w:val="0"/>
        </w:rPr>
        <w:t xml:space="preserve">I am an energetic person so I quite like </w:t>
      </w:r>
      <w:r>
        <w:rPr>
          <w:sz w:val="26"/>
          <w:szCs w:val="26"/>
          <w:rtl w:val="0"/>
        </w:rPr>
        <w:t>sports</w:t>
      </w:r>
      <w:r>
        <w:rPr>
          <w:b w:val="0"/>
          <w:sz w:val="26"/>
          <w:szCs w:val="26"/>
          <w:rtl w:val="0"/>
        </w:rPr>
        <w:t>, especially yoga</w:t>
      </w:r>
      <w:r>
        <w:rPr>
          <w:sz w:val="26"/>
          <w:szCs w:val="26"/>
          <w:rtl w:val="0"/>
        </w:rPr>
        <w:t>.</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720" w:right="0" w:hanging="360"/>
        <w:jc w:val="left"/>
        <w:rPr>
          <w:rFonts w:ascii="Times New Roman" w:hAnsi="Times New Roman" w:eastAsia="Times New Roman" w:cs="Times New Roman"/>
          <w:b w:val="0"/>
          <w:i w:val="0"/>
          <w:smallCaps w:val="0"/>
          <w:strike w:val="0"/>
          <w:color w:val="C00000"/>
          <w:sz w:val="22"/>
          <w:szCs w:val="22"/>
          <w:u w:val="none"/>
          <w:shd w:val="clear" w:fill="auto"/>
          <w:vertAlign w:val="baseline"/>
        </w:rPr>
      </w:pPr>
      <w:r>
        <w:rPr>
          <w:rFonts w:ascii="Times New Roman" w:hAnsi="Times New Roman" w:eastAsia="Times New Roman" w:cs="Times New Roman"/>
          <w:b w:val="0"/>
          <w:i w:val="0"/>
          <w:smallCaps w:val="0"/>
          <w:strike w:val="0"/>
          <w:color w:val="C00000"/>
          <w:sz w:val="24"/>
          <w:szCs w:val="24"/>
          <w:u w:val="none"/>
          <w:shd w:val="clear" w:fill="auto"/>
          <w:vertAlign w:val="baseline"/>
          <w:rtl w:val="0"/>
        </w:rPr>
        <w:t>How long have you been doing it?</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About two years ago, I usually had a headache and my bones became weak, s</w:t>
      </w:r>
      <w:r>
        <w:rPr>
          <w:sz w:val="26"/>
          <w:szCs w:val="26"/>
          <w:rtl w:val="0"/>
        </w:rPr>
        <w:t xml:space="preserve">o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I started to find some treatment to help out my health. One of my </w:t>
      </w:r>
      <w:r>
        <w:rPr>
          <w:sz w:val="26"/>
          <w:szCs w:val="26"/>
          <w:rtl w:val="0"/>
        </w:rPr>
        <w:t>friends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gave</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me advice</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to do yoga, which she </w:t>
      </w:r>
      <w:r>
        <w:rPr>
          <w:sz w:val="26"/>
          <w:szCs w:val="26"/>
          <w:rtl w:val="0"/>
        </w:rPr>
        <w:t>has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done for quite long </w:t>
      </w:r>
      <w:r>
        <w:rPr>
          <w:sz w:val="26"/>
          <w:szCs w:val="26"/>
          <w:rtl w:val="0"/>
        </w:rPr>
        <w:t>and is really</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useful to</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her, so I have done it ‘til now. </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720" w:right="0" w:hanging="360"/>
        <w:jc w:val="left"/>
        <w:rPr>
          <w:rFonts w:ascii="Times New Roman" w:hAnsi="Times New Roman" w:eastAsia="Times New Roman" w:cs="Times New Roman"/>
          <w:b w:val="0"/>
          <w:i w:val="0"/>
          <w:smallCaps w:val="0"/>
          <w:strike w:val="0"/>
          <w:color w:val="C00000"/>
          <w:sz w:val="22"/>
          <w:szCs w:val="22"/>
          <w:u w:val="none"/>
          <w:shd w:val="clear" w:fill="auto"/>
          <w:vertAlign w:val="baseline"/>
        </w:rPr>
      </w:pPr>
      <w:r>
        <w:rPr>
          <w:rFonts w:ascii="Times New Roman" w:hAnsi="Times New Roman" w:eastAsia="Times New Roman" w:cs="Times New Roman"/>
          <w:b w:val="0"/>
          <w:i w:val="0"/>
          <w:smallCaps w:val="0"/>
          <w:strike w:val="0"/>
          <w:color w:val="C00000"/>
          <w:sz w:val="24"/>
          <w:szCs w:val="24"/>
          <w:u w:val="none"/>
          <w:shd w:val="clear" w:fill="auto"/>
          <w:vertAlign w:val="baseline"/>
          <w:rtl w:val="0"/>
        </w:rPr>
        <w:t>Who do you do it with?</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76"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sz w:val="26"/>
          <w:szCs w:val="26"/>
          <w:rtl w:val="0"/>
        </w:rPr>
        <w:t>Before the covid-19 pandemic happened</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I </w:t>
      </w:r>
      <w:r>
        <w:rPr>
          <w:sz w:val="26"/>
          <w:szCs w:val="26"/>
          <w:rtl w:val="0"/>
        </w:rPr>
        <w:t>had gone to the gym</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to</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practice</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with my yoga teacher and friends. But now, Covid-19 is </w:t>
      </w:r>
      <w:r>
        <w:rPr>
          <w:sz w:val="26"/>
          <w:szCs w:val="26"/>
          <w:rtl w:val="0"/>
        </w:rPr>
        <w:t>too</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dangerous and we have to stay at home</w:t>
      </w:r>
      <w:r>
        <w:rPr>
          <w:sz w:val="26"/>
          <w:szCs w:val="26"/>
          <w:rtl w:val="0"/>
        </w:rPr>
        <w:t>. So I</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do yoga on my own while watching some youtube’s video.</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200" w:line="276" w:lineRule="auto"/>
        <w:ind w:left="720" w:right="0" w:hanging="360"/>
        <w:jc w:val="left"/>
        <w:rPr>
          <w:rFonts w:ascii="Times New Roman" w:hAnsi="Times New Roman" w:eastAsia="Times New Roman" w:cs="Times New Roman"/>
          <w:b w:val="0"/>
          <w:i w:val="0"/>
          <w:smallCaps w:val="0"/>
          <w:strike w:val="0"/>
          <w:color w:val="C00000"/>
          <w:sz w:val="22"/>
          <w:szCs w:val="22"/>
          <w:u w:val="none"/>
          <w:shd w:val="clear" w:fill="auto"/>
          <w:vertAlign w:val="baseline"/>
        </w:rPr>
      </w:pPr>
      <w:r>
        <w:rPr>
          <w:rFonts w:ascii="Times New Roman" w:hAnsi="Times New Roman" w:eastAsia="Times New Roman" w:cs="Times New Roman"/>
          <w:b w:val="0"/>
          <w:i w:val="0"/>
          <w:smallCaps w:val="0"/>
          <w:strike w:val="0"/>
          <w:color w:val="C00000"/>
          <w:sz w:val="24"/>
          <w:szCs w:val="24"/>
          <w:u w:val="none"/>
          <w:shd w:val="clear" w:fill="auto"/>
          <w:vertAlign w:val="baseline"/>
          <w:rtl w:val="0"/>
        </w:rPr>
        <w:t>Why is this important to you?</w:t>
      </w:r>
    </w:p>
    <w:p>
      <w:pPr>
        <w:spacing w:line="360" w:lineRule="auto"/>
        <w:rPr>
          <w:b w:val="0"/>
          <w:sz w:val="26"/>
          <w:szCs w:val="26"/>
        </w:rPr>
      </w:pPr>
      <w:r>
        <w:rPr>
          <w:b w:val="0"/>
          <w:sz w:val="26"/>
          <w:szCs w:val="26"/>
          <w:rtl w:val="0"/>
        </w:rPr>
        <w:t xml:space="preserve">It </w:t>
      </w:r>
      <w:r>
        <w:rPr>
          <w:sz w:val="26"/>
          <w:szCs w:val="26"/>
          <w:rtl w:val="0"/>
        </w:rPr>
        <w:t>keeps</w:t>
      </w:r>
      <w:r>
        <w:rPr>
          <w:b w:val="0"/>
          <w:sz w:val="26"/>
          <w:szCs w:val="26"/>
          <w:rtl w:val="0"/>
        </w:rPr>
        <w:t xml:space="preserve"> me healthy, flexible, </w:t>
      </w:r>
      <w:r>
        <w:rPr>
          <w:sz w:val="26"/>
          <w:szCs w:val="26"/>
          <w:rtl w:val="0"/>
        </w:rPr>
        <w:t>and improves</w:t>
      </w:r>
      <w:r>
        <w:rPr>
          <w:b w:val="0"/>
          <w:sz w:val="26"/>
          <w:szCs w:val="26"/>
          <w:rtl w:val="0"/>
        </w:rPr>
        <w:t xml:space="preserve"> my ability to remember. When my health is good, my mind is also sagacious, happier and more comfortable </w:t>
      </w:r>
      <w:r>
        <w:rPr>
          <w:sz w:val="26"/>
          <w:szCs w:val="26"/>
          <w:rtl w:val="0"/>
        </w:rPr>
        <w:t>at</w:t>
      </w:r>
      <w:r>
        <w:rPr>
          <w:b w:val="0"/>
          <w:sz w:val="26"/>
          <w:szCs w:val="26"/>
          <w:rtl w:val="0"/>
        </w:rPr>
        <w:t xml:space="preserve"> work.</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840" w:right="0" w:hanging="360"/>
        <w:jc w:val="left"/>
        <w:rPr>
          <w:b/>
          <w:i w:val="0"/>
          <w:smallCaps w:val="0"/>
          <w:strike w:val="0"/>
          <w:color w:val="000000"/>
          <w:sz w:val="26"/>
          <w:szCs w:val="26"/>
          <w:u w:val="none"/>
          <w:shd w:val="clear" w:fill="auto"/>
          <w:vertAlign w:val="baseline"/>
        </w:rPr>
      </w:pPr>
      <w:r>
        <w:rPr>
          <w:rFonts w:ascii="Times New Roman" w:hAnsi="Times New Roman" w:eastAsia="Times New Roman" w:cs="Times New Roman"/>
          <w:b/>
          <w:i w:val="0"/>
          <w:smallCaps w:val="0"/>
          <w:strike w:val="0"/>
          <w:color w:val="000000"/>
          <w:sz w:val="26"/>
          <w:szCs w:val="26"/>
          <w:u w:val="none"/>
          <w:shd w:val="clear" w:fill="auto"/>
          <w:vertAlign w:val="baseline"/>
          <w:rtl w:val="0"/>
        </w:rPr>
        <w:t>Follow-up questions (1 min)</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What hobbies are common in your culture?</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I think it's football, because it's a popular sport</w:t>
      </w:r>
      <w:r>
        <w:rPr>
          <w:sz w:val="26"/>
          <w:szCs w:val="26"/>
          <w:rtl w:val="0"/>
        </w:rPr>
        <w:t xml:space="preserve">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showing teamwork and giving a sense of joy.</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Why do people have hobbies?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Because it helps us relax </w:t>
      </w:r>
      <w:r>
        <w:rPr>
          <w:sz w:val="26"/>
          <w:szCs w:val="26"/>
          <w:rtl w:val="0"/>
        </w:rPr>
        <w:t>and gives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us joyment.</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How important is it to encourage children to take up hobbies?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sz w:val="26"/>
          <w:szCs w:val="26"/>
          <w:rtl w:val="0"/>
        </w:rPr>
        <w:t xml:space="preserve">It's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Very important</w:t>
      </w:r>
      <w:r>
        <w:rPr>
          <w:sz w:val="26"/>
          <w:szCs w:val="26"/>
          <w:rtl w:val="0"/>
        </w:rPr>
        <w:t xml:space="preserve"> because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it will keep children aways from negative aspects of life.</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Has modern life limited the time we spend on hobbies?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No, it hasn’t. If we know how to arrange our work in a reasonable way, even in a busy modern life, we still have conditions to fulfill our hobbies.</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Do you think it is important for people to have hobbies? Why?</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Yes, it </w:t>
      </w:r>
      <w:r>
        <w:rPr>
          <w:sz w:val="26"/>
          <w:szCs w:val="26"/>
          <w:rtl w:val="0"/>
        </w:rPr>
        <w:t>is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important for us to have hobbies. Because Hobbies </w:t>
      </w:r>
      <w:r>
        <w:rPr>
          <w:sz w:val="26"/>
          <w:szCs w:val="26"/>
          <w:rtl w:val="0"/>
        </w:rPr>
        <w:t>are like medicine</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for our mental health</w:t>
      </w:r>
      <w:r>
        <w:rPr>
          <w:sz w:val="26"/>
          <w:szCs w:val="26"/>
          <w:rtl w:val="0"/>
        </w:rPr>
        <w:t xml:space="preserve"> and</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we do it </w:t>
      </w:r>
      <w:r>
        <w:rPr>
          <w:sz w:val="26"/>
          <w:szCs w:val="26"/>
          <w:rtl w:val="0"/>
        </w:rPr>
        <w:t>to</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t>
      </w:r>
      <w:r>
        <w:rPr>
          <w:sz w:val="26"/>
          <w:szCs w:val="26"/>
          <w:rtl w:val="0"/>
        </w:rPr>
        <w:t>relax</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our mind</w:t>
      </w:r>
      <w:r>
        <w:rPr>
          <w:sz w:val="26"/>
          <w:szCs w:val="26"/>
          <w:rtl w:val="0"/>
        </w:rPr>
        <w:t>. 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o we could </w:t>
      </w:r>
      <w:r>
        <w:rPr>
          <w:sz w:val="26"/>
          <w:szCs w:val="26"/>
          <w:rtl w:val="0"/>
        </w:rPr>
        <w:t>strengthen</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our work and life quality.</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1080" w:right="0" w:hanging="36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Can hobbies have any negative effects?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firstLine="0"/>
        <w:jc w:val="left"/>
        <w:rPr>
          <w:rFonts w:ascii="Times New Roman" w:hAnsi="Times New Roman" w:eastAsia="Times New Roman" w:cs="Times New Roman"/>
          <w:b w:val="0"/>
          <w:i w:val="0"/>
          <w:smallCaps w:val="0"/>
          <w:strike w:val="0"/>
          <w:color w:val="000000"/>
          <w:sz w:val="26"/>
          <w:szCs w:val="26"/>
          <w:u w:val="none"/>
          <w:shd w:val="clear" w:fill="auto"/>
          <w:vertAlign w:val="baseline"/>
        </w:rPr>
      </w:pP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A table have two side, also hobbies. Anything </w:t>
      </w:r>
      <w:r>
        <w:rPr>
          <w:sz w:val="26"/>
          <w:szCs w:val="26"/>
          <w:rtl w:val="0"/>
        </w:rPr>
        <w:t>has its</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own aspects so we can’t </w:t>
      </w:r>
      <w:r>
        <w:rPr>
          <w:sz w:val="26"/>
          <w:szCs w:val="26"/>
          <w:rtl w:val="0"/>
        </w:rPr>
        <w:t>deny</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th</w:t>
      </w:r>
      <w:r>
        <w:rPr>
          <w:sz w:val="26"/>
          <w:szCs w:val="26"/>
          <w:rtl w:val="0"/>
        </w:rPr>
        <w:t xml:space="preserve">at somehow, </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hobbies </w:t>
      </w:r>
      <w:r>
        <w:rPr>
          <w:sz w:val="26"/>
          <w:szCs w:val="26"/>
          <w:rtl w:val="0"/>
        </w:rPr>
        <w:t>have negative influence on us. All</w:t>
      </w:r>
      <w:r>
        <w:rPr>
          <w:rFonts w:ascii="Times New Roman" w:hAnsi="Times New Roman" w:eastAsia="Times New Roman" w:cs="Times New Roman"/>
          <w:b w:val="0"/>
          <w:i w:val="0"/>
          <w:smallCaps w:val="0"/>
          <w:strike w:val="0"/>
          <w:color w:val="000000"/>
          <w:sz w:val="26"/>
          <w:szCs w:val="26"/>
          <w:u w:val="none"/>
          <w:shd w:val="clear" w:fill="auto"/>
          <w:vertAlign w:val="baseline"/>
          <w:rtl w:val="0"/>
        </w:rPr>
        <w:t xml:space="preserve"> we need to do is to find out and avoid the negative effects of it.</w:t>
      </w:r>
    </w:p>
    <w:p>
      <w:pPr>
        <w:tabs>
          <w:tab w:val="left" w:pos="360"/>
        </w:tabs>
        <w:spacing w:line="360" w:lineRule="auto"/>
        <w:jc w:val="center"/>
        <w:rPr>
          <w:i/>
          <w:sz w:val="26"/>
          <w:szCs w:val="26"/>
        </w:rPr>
      </w:pPr>
      <w:r>
        <w:rPr>
          <w:i/>
          <w:sz w:val="26"/>
          <w:szCs w:val="26"/>
          <w:rtl w:val="0"/>
        </w:rPr>
        <w:t>----- The end -----</w:t>
      </w:r>
    </w:p>
    <w:sectPr>
      <w:footerReference r:id="rId3" w:type="default"/>
      <w:pgSz w:w="12240" w:h="15840"/>
      <w:pgMar w:top="1135" w:right="1440" w:bottom="851" w:left="1440" w:header="283" w:footer="283"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Georgia">
    <w:panose1 w:val="02040502050405020303"/>
    <w:charset w:val="00"/>
    <w:family w:val="auto"/>
    <w:pitch w:val="default"/>
    <w:sig w:usb0="00000287" w:usb1="00000000" w:usb2="00000000" w:usb3="00000000" w:csb0="2000009F"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Page </w: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i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end"/>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of </w: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i w:val="0"/>
        <w:smallCaps w:val="0"/>
        <w:strike w:val="0"/>
        <w:color w:val="000000"/>
        <w:sz w:val="24"/>
        <w:szCs w:val="24"/>
        <w:u w:val="none"/>
        <w:shd w:val="clear" w:fill="auto"/>
        <w:vertAlign w:val="baseline"/>
      </w:rPr>
      <w:instrText xml:space="preserve">NUMPAGES</w:instrText>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BF205925"/>
    <w:multiLevelType w:val="multilevel"/>
    <w:tmpl w:val="BF205925"/>
    <w:lvl w:ilvl="0" w:tentative="0">
      <w:start w:val="1"/>
      <w:numFmt w:val="decimal"/>
      <w:lvlText w:val="%1."/>
      <w:lvlJc w:val="left"/>
      <w:pPr>
        <w:ind w:left="928" w:hanging="360"/>
      </w:pPr>
    </w:lvl>
    <w:lvl w:ilvl="1" w:tentative="0">
      <w:start w:val="1"/>
      <w:numFmt w:val="lowerLetter"/>
      <w:lvlText w:val="%2."/>
      <w:lvlJc w:val="left"/>
      <w:pPr>
        <w:ind w:left="1648" w:hanging="360"/>
      </w:pPr>
    </w:lvl>
    <w:lvl w:ilvl="2" w:tentative="0">
      <w:start w:val="1"/>
      <w:numFmt w:val="lowerRoman"/>
      <w:lvlText w:val="%3."/>
      <w:lvlJc w:val="right"/>
      <w:pPr>
        <w:ind w:left="2368" w:hanging="180"/>
      </w:pPr>
    </w:lvl>
    <w:lvl w:ilvl="3" w:tentative="0">
      <w:start w:val="1"/>
      <w:numFmt w:val="decimal"/>
      <w:lvlText w:val="%4."/>
      <w:lvlJc w:val="left"/>
      <w:pPr>
        <w:ind w:left="3088" w:hanging="360"/>
      </w:pPr>
    </w:lvl>
    <w:lvl w:ilvl="4" w:tentative="0">
      <w:start w:val="1"/>
      <w:numFmt w:val="lowerLetter"/>
      <w:lvlText w:val="%5."/>
      <w:lvlJc w:val="left"/>
      <w:pPr>
        <w:ind w:left="3808" w:hanging="360"/>
      </w:pPr>
    </w:lvl>
    <w:lvl w:ilvl="5" w:tentative="0">
      <w:start w:val="1"/>
      <w:numFmt w:val="lowerRoman"/>
      <w:lvlText w:val="%6."/>
      <w:lvlJc w:val="right"/>
      <w:pPr>
        <w:ind w:left="4528" w:hanging="180"/>
      </w:pPr>
    </w:lvl>
    <w:lvl w:ilvl="6" w:tentative="0">
      <w:start w:val="1"/>
      <w:numFmt w:val="decimal"/>
      <w:lvlText w:val="%7."/>
      <w:lvlJc w:val="left"/>
      <w:pPr>
        <w:ind w:left="5248" w:hanging="360"/>
      </w:pPr>
    </w:lvl>
    <w:lvl w:ilvl="7" w:tentative="0">
      <w:start w:val="1"/>
      <w:numFmt w:val="lowerLetter"/>
      <w:lvlText w:val="%8."/>
      <w:lvlJc w:val="left"/>
      <w:pPr>
        <w:ind w:left="5968" w:hanging="360"/>
      </w:pPr>
    </w:lvl>
    <w:lvl w:ilvl="8" w:tentative="0">
      <w:start w:val="1"/>
      <w:numFmt w:val="lowerRoman"/>
      <w:lvlText w:val="%9."/>
      <w:lvlJc w:val="right"/>
      <w:pPr>
        <w:ind w:left="6688" w:hanging="180"/>
      </w:pPr>
    </w:lvl>
  </w:abstractNum>
  <w:abstractNum w:abstractNumId="2">
    <w:nsid w:val="CF092B84"/>
    <w:multiLevelType w:val="multilevel"/>
    <w:tmpl w:val="CF092B8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053208E"/>
    <w:multiLevelType w:val="multilevel"/>
    <w:tmpl w:val="0053208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248C179"/>
    <w:multiLevelType w:val="multilevel"/>
    <w:tmpl w:val="0248C179"/>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03D62ECE"/>
    <w:multiLevelType w:val="multilevel"/>
    <w:tmpl w:val="03D62EC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25B654F3"/>
    <w:multiLevelType w:val="multilevel"/>
    <w:tmpl w:val="25B654F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59ADCABA"/>
    <w:multiLevelType w:val="multilevel"/>
    <w:tmpl w:val="59ADCABA"/>
    <w:lvl w:ilvl="0" w:tentative="0">
      <w:start w:val="1"/>
      <w:numFmt w:val="bullet"/>
      <w:lvlText w:val="❖"/>
      <w:lvlJc w:val="left"/>
      <w:pPr>
        <w:ind w:left="84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8">
    <w:nsid w:val="72183CF9"/>
    <w:multiLevelType w:val="multilevel"/>
    <w:tmpl w:val="72183CF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ompat>
    <w:compatSetting w:name="compatibilityMode" w:uri="http://schemas.microsoft.com/office/word" w:val="15"/>
  </w:compat>
  <w:rsids>
    <w:rsidRoot w:val="00000000"/>
    <w:rsid w:val="663569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sz w:val="24"/>
      <w:szCs w:val="24"/>
      <w:lang w:val="en-US"/>
    </w:rPr>
  </w:style>
  <w:style w:type="paragraph" w:styleId="2">
    <w:name w:val="heading 1"/>
    <w:basedOn w:val="1"/>
    <w:next w:val="1"/>
    <w:uiPriority w:val="0"/>
    <w:pPr>
      <w:keepNext/>
      <w:keepLines/>
      <w:spacing w:before="240"/>
    </w:pPr>
    <w:rPr>
      <w:rFonts w:ascii="Cambria" w:hAnsi="Cambria" w:eastAsia="Cambria" w:cs="Cambria"/>
      <w:color w:val="366091"/>
      <w:sz w:val="32"/>
      <w:szCs w:val="32"/>
    </w:rPr>
  </w:style>
  <w:style w:type="paragraph" w:styleId="3">
    <w:name w:val="heading 2"/>
    <w:basedOn w:val="1"/>
    <w:next w:val="1"/>
    <w:uiPriority w:val="0"/>
    <w:pPr>
      <w:keepNext/>
      <w:keepLines/>
      <w:spacing w:before="40"/>
    </w:pPr>
    <w:rPr>
      <w:rFonts w:ascii="Cambria" w:hAnsi="Cambria" w:eastAsia="Cambria" w:cs="Cambria"/>
      <w:color w:val="366091"/>
      <w:sz w:val="26"/>
      <w:szCs w:val="26"/>
    </w:rPr>
  </w:style>
  <w:style w:type="paragraph" w:styleId="4">
    <w:name w:val="heading 3"/>
    <w:basedOn w:val="1"/>
    <w:next w:val="1"/>
    <w:uiPriority w:val="0"/>
    <w:rPr>
      <w:b/>
      <w:sz w:val="27"/>
      <w:szCs w:val="27"/>
    </w:rPr>
  </w:style>
  <w:style w:type="paragraph" w:styleId="5">
    <w:name w:val="heading 4"/>
    <w:basedOn w:val="1"/>
    <w:next w:val="1"/>
    <w:uiPriority w:val="0"/>
    <w:pPr>
      <w:keepNext/>
      <w:keepLines/>
      <w:spacing w:before="40"/>
    </w:pPr>
    <w:rPr>
      <w:rFonts w:ascii="Cambria" w:hAnsi="Cambria" w:eastAsia="Cambria" w:cs="Cambria"/>
      <w:i/>
      <w:color w:val="366091"/>
    </w:rPr>
  </w:style>
  <w:style w:type="paragraph" w:styleId="6">
    <w:name w:val="heading 5"/>
    <w:basedOn w:val="1"/>
    <w:next w:val="1"/>
    <w:uiPriority w:val="0"/>
    <w:pPr>
      <w:keepNext/>
      <w:keepLines/>
      <w:spacing w:before="220" w:after="40"/>
    </w:pPr>
    <w:rPr>
      <w:b/>
      <w:sz w:val="22"/>
      <w:szCs w:val="22"/>
    </w:rPr>
  </w:style>
  <w:style w:type="paragraph" w:styleId="7">
    <w:name w:val="heading 6"/>
    <w:basedOn w:val="1"/>
    <w:next w:val="1"/>
    <w:uiPriority w:val="0"/>
    <w:pPr>
      <w:keepNext/>
      <w:keepLines/>
      <w:spacing w:before="200" w:after="40"/>
    </w:pPr>
    <w:rPr>
      <w:b/>
      <w:sz w:val="20"/>
      <w:szCs w:val="20"/>
    </w:rPr>
  </w:style>
  <w:style w:type="character" w:default="1" w:styleId="8">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uiPriority w:val="0"/>
    <w:pPr>
      <w:keepNext/>
      <w:keepLines/>
      <w:spacing w:before="360" w:after="80"/>
    </w:pPr>
    <w:rPr>
      <w:rFonts w:ascii="Georgia" w:hAnsi="Georgia" w:eastAsia="Georgia" w:cs="Georgia"/>
      <w:i/>
      <w:color w:val="666666"/>
      <w:sz w:val="48"/>
      <w:szCs w:val="48"/>
    </w:rPr>
  </w:style>
  <w:style w:type="paragraph" w:styleId="11">
    <w:name w:val="Title"/>
    <w:basedOn w:val="1"/>
    <w:next w:val="1"/>
    <w:uiPriority w:val="0"/>
    <w:pPr>
      <w:keepNext/>
      <w:keepLines/>
      <w:spacing w:before="480" w:after="120"/>
    </w:pPr>
    <w:rPr>
      <w:b/>
      <w:sz w:val="72"/>
      <w:szCs w:val="72"/>
    </w:rPr>
  </w:style>
  <w:style w:type="table" w:customStyle="1" w:styleId="12">
    <w:name w:val="Table Normal1"/>
    <w:uiPriority w:val="0"/>
  </w:style>
  <w:style w:type="table" w:customStyle="1" w:styleId="13">
    <w:name w:val="Table Normal2"/>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iXTsrWjPcNkN44sTKhetG4hzuQFQ==">AMUW2mWdUMs7DfhfrRmEjDa3BF1JDKLmbPyr56Zbk4knWuPkwg30VUgADztg9i8RsRujq+G+oe+gr3BvgxHYSvH9laR4beM9Xz5WZ1j+/LEQPQBLnuh2FeqaaOG6MX7YiZsfefE5utNg</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Office_11.2.0.10200_F1E327BC-269C-435d-A152-05C5408002CA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2021-07-18T12:05:59Z</dcterms:created>
  <dc:creator>DELL</dc:creator>
  <cp:lastModifiedBy>DELL</cp:lastModifiedBy>
  <dcterms:modified xsi:type="dcterms:W3CDTF">2021-07-18T12:06:08Z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1033-11.2.0.10200</vt:lpwstr>
  </property>
</Properties>
</file>