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7B5D6" w14:textId="4AB7132D" w:rsidR="00204A0A" w:rsidRPr="00661C13" w:rsidRDefault="00204A0A" w:rsidP="00204A0A">
      <w:pPr>
        <w:pStyle w:val="NormalWeb"/>
        <w:spacing w:beforeLines="0" w:before="0" w:beforeAutospacing="0" w:afterLines="0" w:after="0" w:afterAutospacing="0" w:line="276" w:lineRule="auto"/>
        <w:ind w:firstLine="567"/>
        <w:jc w:val="center"/>
        <w:rPr>
          <w:rFonts w:eastAsia="SimSun"/>
          <w:b/>
          <w:sz w:val="28"/>
          <w:szCs w:val="28"/>
        </w:rPr>
      </w:pPr>
      <w:bookmarkStart w:id="0" w:name="_GoBack"/>
      <w:r w:rsidRPr="00661C13">
        <w:rPr>
          <w:rFonts w:eastAsia="SimSun"/>
          <w:b/>
          <w:sz w:val="28"/>
          <w:szCs w:val="28"/>
        </w:rPr>
        <w:t>BÀI PHÁT BIỂU ĐƠN VỊ ĐĂNG CAI</w:t>
      </w:r>
    </w:p>
    <w:bookmarkEnd w:id="0"/>
    <w:p w14:paraId="759B29FD" w14:textId="77777777" w:rsidR="007C786D" w:rsidRDefault="007C786D" w:rsidP="004D0478">
      <w:pPr>
        <w:pStyle w:val="NormalWeb"/>
        <w:spacing w:beforeLines="0" w:before="0" w:beforeAutospacing="0" w:afterLines="0" w:after="0" w:afterAutospacing="0" w:line="276" w:lineRule="auto"/>
        <w:ind w:firstLine="567"/>
        <w:jc w:val="both"/>
        <w:rPr>
          <w:rFonts w:eastAsia="SimSun"/>
          <w:sz w:val="28"/>
          <w:szCs w:val="28"/>
        </w:rPr>
      </w:pPr>
    </w:p>
    <w:p w14:paraId="788BF452" w14:textId="77777777" w:rsidR="007C786D" w:rsidRDefault="007C786D" w:rsidP="004D0478">
      <w:pPr>
        <w:pStyle w:val="NormalWeb"/>
        <w:spacing w:beforeLines="0" w:before="0" w:beforeAutospacing="0" w:afterLines="0" w:after="0" w:afterAutospacing="0" w:line="276" w:lineRule="auto"/>
        <w:ind w:firstLine="567"/>
        <w:jc w:val="both"/>
        <w:rPr>
          <w:rFonts w:eastAsia="SimSun"/>
          <w:sz w:val="28"/>
          <w:szCs w:val="28"/>
        </w:rPr>
      </w:pPr>
      <w:r>
        <w:rPr>
          <w:rFonts w:eastAsia="SimSun"/>
          <w:sz w:val="28"/>
          <w:szCs w:val="28"/>
        </w:rPr>
        <w:t>Kính thưa …….</w:t>
      </w:r>
    </w:p>
    <w:p w14:paraId="0F773DD6" w14:textId="2C28E514" w:rsidR="005922F0" w:rsidRDefault="000B0F47" w:rsidP="004D0478">
      <w:pPr>
        <w:pStyle w:val="NormalWeb"/>
        <w:spacing w:beforeLines="0" w:before="0" w:beforeAutospacing="0" w:afterLines="0" w:after="0" w:afterAutospacing="0" w:line="276" w:lineRule="auto"/>
        <w:ind w:firstLine="567"/>
        <w:jc w:val="both"/>
        <w:rPr>
          <w:rFonts w:eastAsia="SimSun"/>
          <w:sz w:val="28"/>
          <w:szCs w:val="28"/>
        </w:rPr>
      </w:pPr>
      <w:r w:rsidRPr="000B0F47">
        <w:rPr>
          <w:rFonts w:eastAsia="SimSun"/>
          <w:sz w:val="28"/>
          <w:szCs w:val="28"/>
        </w:rPr>
        <w:t>Khởi nghiệp</w:t>
      </w:r>
      <w:r>
        <w:rPr>
          <w:rFonts w:eastAsia="SimSun"/>
          <w:sz w:val="28"/>
          <w:szCs w:val="28"/>
        </w:rPr>
        <w:t>,</w:t>
      </w:r>
      <w:r w:rsidRPr="000B0F47">
        <w:rPr>
          <w:rFonts w:eastAsia="SimSun"/>
          <w:sz w:val="28"/>
          <w:szCs w:val="28"/>
        </w:rPr>
        <w:t xml:space="preserve"> đổi mới sáng tạo tại Việt Nam đang là chủ đề được cả nước quan tâm, có rất nhiều chương trình và các cuộc thi được tổ chức </w:t>
      </w:r>
      <w:r w:rsidR="005922F0" w:rsidRPr="005922F0">
        <w:rPr>
          <w:rFonts w:eastAsia="MS Mincho"/>
          <w:sz w:val="28"/>
          <w:szCs w:val="28"/>
          <w:lang w:val="vi-VN"/>
        </w:rPr>
        <w:t>hằng năm</w:t>
      </w:r>
      <w:r w:rsidR="005922F0" w:rsidRPr="000B0F47">
        <w:rPr>
          <w:rFonts w:eastAsia="SimSun"/>
          <w:sz w:val="28"/>
          <w:szCs w:val="28"/>
        </w:rPr>
        <w:t xml:space="preserve"> </w:t>
      </w:r>
      <w:r w:rsidRPr="000B0F47">
        <w:rPr>
          <w:rFonts w:eastAsia="SimSun"/>
          <w:sz w:val="28"/>
          <w:szCs w:val="28"/>
        </w:rPr>
        <w:t>nhằm thúc đẩy sự sáng tạo đối với học sinh, sinh viên trong bối cảnh hiện nay</w:t>
      </w:r>
      <w:r>
        <w:rPr>
          <w:rFonts w:eastAsia="SimSun"/>
          <w:sz w:val="28"/>
          <w:szCs w:val="28"/>
        </w:rPr>
        <w:t xml:space="preserve">. </w:t>
      </w:r>
      <w:r w:rsidR="005922F0" w:rsidRPr="005922F0">
        <w:rPr>
          <w:rFonts w:eastAsia="MS Mincho"/>
          <w:sz w:val="28"/>
          <w:szCs w:val="28"/>
        </w:rPr>
        <w:t xml:space="preserve">Startup Kite là hoạt động, </w:t>
      </w:r>
      <w:r w:rsidR="005922F0" w:rsidRPr="005922F0">
        <w:rPr>
          <w:rFonts w:eastAsia="Calibri"/>
          <w:sz w:val="28"/>
          <w:szCs w:val="28"/>
          <w:lang w:val="vi-VN"/>
        </w:rPr>
        <w:t>nhằm thúc đẩy tinh thần khởi nghiệp, là sân chơi bổ ích, kích thích khả năng sáng tạo, tư duy năng động, truyền nguồn cảm hứng kinh doanh và trang bị kiến thức, kỹ năng khởi nghiệp cho học sinh, sinh viên</w:t>
      </w:r>
      <w:r w:rsidR="005922F0">
        <w:rPr>
          <w:rFonts w:eastAsia="Calibri"/>
          <w:sz w:val="28"/>
          <w:szCs w:val="28"/>
        </w:rPr>
        <w:t xml:space="preserve">. </w:t>
      </w:r>
      <w:r>
        <w:rPr>
          <w:rFonts w:eastAsia="SimSun"/>
          <w:sz w:val="28"/>
          <w:szCs w:val="28"/>
        </w:rPr>
        <w:t>Đây là h</w:t>
      </w:r>
      <w:r w:rsidR="003C1CD4" w:rsidRPr="00BF0A4B">
        <w:rPr>
          <w:rFonts w:eastAsia="SimSun"/>
          <w:sz w:val="28"/>
          <w:szCs w:val="28"/>
        </w:rPr>
        <w:t>oạt động có vai trò quan trọng đối với sự phát triển bền vững ở nhiều quốc gia</w:t>
      </w:r>
      <w:r w:rsidR="00BF0A4B">
        <w:rPr>
          <w:rFonts w:eastAsia="SimSun"/>
          <w:sz w:val="28"/>
          <w:szCs w:val="28"/>
        </w:rPr>
        <w:t xml:space="preserve"> nhất là những quốc gia đang phát triển như Việt Nam</w:t>
      </w:r>
      <w:r w:rsidR="003C1CD4" w:rsidRPr="00BF0A4B">
        <w:rPr>
          <w:rFonts w:eastAsia="SimSun"/>
          <w:sz w:val="28"/>
          <w:szCs w:val="28"/>
        </w:rPr>
        <w:t xml:space="preserve">. </w:t>
      </w:r>
    </w:p>
    <w:p w14:paraId="45AAA097" w14:textId="3499E87E" w:rsidR="000B0F47" w:rsidRDefault="00BF0A4B" w:rsidP="004D0478">
      <w:pPr>
        <w:pStyle w:val="NormalWeb"/>
        <w:spacing w:beforeLines="0" w:before="0" w:beforeAutospacing="0" w:afterLines="0" w:after="0" w:afterAutospacing="0" w:line="276" w:lineRule="auto"/>
        <w:ind w:firstLine="567"/>
        <w:jc w:val="both"/>
        <w:rPr>
          <w:rFonts w:eastAsia="SimSun"/>
          <w:sz w:val="28"/>
          <w:szCs w:val="28"/>
        </w:rPr>
      </w:pPr>
      <w:r>
        <w:rPr>
          <w:rFonts w:eastAsia="SimSun"/>
          <w:sz w:val="28"/>
          <w:szCs w:val="28"/>
        </w:rPr>
        <w:t>Trong thời gia</w:t>
      </w:r>
      <w:r w:rsidR="00015F2C">
        <w:rPr>
          <w:rFonts w:eastAsia="SimSun"/>
          <w:sz w:val="28"/>
          <w:szCs w:val="28"/>
        </w:rPr>
        <w:t>n</w:t>
      </w:r>
      <w:r>
        <w:rPr>
          <w:rFonts w:eastAsia="SimSun"/>
          <w:sz w:val="28"/>
          <w:szCs w:val="28"/>
        </w:rPr>
        <w:t xml:space="preserve"> qua có các </w:t>
      </w:r>
      <w:r w:rsidR="003C1CD4" w:rsidRPr="00BF0A4B">
        <w:rPr>
          <w:rFonts w:eastAsia="SimSun"/>
          <w:sz w:val="28"/>
          <w:szCs w:val="28"/>
        </w:rPr>
        <w:t xml:space="preserve">doanh nghiệp khởi nghiệp </w:t>
      </w:r>
      <w:r>
        <w:rPr>
          <w:rFonts w:eastAsia="SimSun"/>
          <w:sz w:val="28"/>
          <w:szCs w:val="28"/>
        </w:rPr>
        <w:t xml:space="preserve">đã đóng góp rất nhiều </w:t>
      </w:r>
      <w:r w:rsidR="003C1CD4" w:rsidRPr="00BF0A4B">
        <w:rPr>
          <w:rFonts w:eastAsia="SimSun"/>
          <w:sz w:val="28"/>
          <w:szCs w:val="28"/>
        </w:rPr>
        <w:t xml:space="preserve">vào việc phát triển kinh tế quốc gia, </w:t>
      </w:r>
      <w:r>
        <w:rPr>
          <w:rFonts w:eastAsia="SimSun"/>
          <w:sz w:val="28"/>
          <w:szCs w:val="28"/>
        </w:rPr>
        <w:t xml:space="preserve">giải quyết việc làm, … </w:t>
      </w:r>
      <w:r w:rsidR="003C1CD4" w:rsidRPr="00BF0A4B">
        <w:rPr>
          <w:rFonts w:eastAsia="SimSun"/>
          <w:sz w:val="28"/>
          <w:szCs w:val="28"/>
        </w:rPr>
        <w:t xml:space="preserve">Để đạt được các mục tiêu về khởi nghiệp, ngay từ </w:t>
      </w:r>
      <w:r w:rsidR="00B34FFD">
        <w:rPr>
          <w:rFonts w:eastAsia="SimSun"/>
          <w:sz w:val="28"/>
          <w:szCs w:val="28"/>
        </w:rPr>
        <w:t xml:space="preserve">SV đang theo học </w:t>
      </w:r>
      <w:r w:rsidR="003C1CD4" w:rsidRPr="00BF0A4B">
        <w:rPr>
          <w:rFonts w:eastAsia="SimSun"/>
          <w:sz w:val="28"/>
          <w:szCs w:val="28"/>
        </w:rPr>
        <w:t>t</w:t>
      </w:r>
      <w:r w:rsidR="00B34FFD">
        <w:rPr>
          <w:rFonts w:eastAsia="SimSun"/>
          <w:sz w:val="28"/>
          <w:szCs w:val="28"/>
        </w:rPr>
        <w:t>ại</w:t>
      </w:r>
      <w:r w:rsidR="003C1CD4" w:rsidRPr="00BF0A4B">
        <w:rPr>
          <w:rFonts w:eastAsia="SimSun"/>
          <w:sz w:val="28"/>
          <w:szCs w:val="28"/>
        </w:rPr>
        <w:t xml:space="preserve"> trường, đây là nơi cung cấp nguồn nhân lực chính có chất lượng cao</w:t>
      </w:r>
      <w:r w:rsidR="00B34FFD">
        <w:rPr>
          <w:rFonts w:eastAsia="SimSun"/>
          <w:sz w:val="28"/>
          <w:szCs w:val="28"/>
        </w:rPr>
        <w:t>, cũng là nơi bắt đầu</w:t>
      </w:r>
      <w:r w:rsidR="003C1CD4" w:rsidRPr="00BF0A4B">
        <w:rPr>
          <w:rFonts w:eastAsia="SimSun"/>
          <w:sz w:val="28"/>
          <w:szCs w:val="28"/>
        </w:rPr>
        <w:t xml:space="preserve"> cho khởi nghiệp của </w:t>
      </w:r>
      <w:r w:rsidR="00B34FFD">
        <w:rPr>
          <w:rFonts w:eastAsia="SimSun"/>
          <w:sz w:val="28"/>
          <w:szCs w:val="28"/>
        </w:rPr>
        <w:t>doanh nghiệp</w:t>
      </w:r>
      <w:r w:rsidR="003C1CD4" w:rsidRPr="00BF0A4B">
        <w:rPr>
          <w:rFonts w:eastAsia="SimSun"/>
          <w:sz w:val="28"/>
          <w:szCs w:val="28"/>
        </w:rPr>
        <w:t xml:space="preserve">. </w:t>
      </w:r>
      <w:r w:rsidR="00B34FFD">
        <w:rPr>
          <w:rFonts w:eastAsia="SimSun"/>
          <w:sz w:val="28"/>
          <w:szCs w:val="28"/>
        </w:rPr>
        <w:t xml:space="preserve">Ngoài việc học tập và NCKH, </w:t>
      </w:r>
      <w:r w:rsidR="000B0F47">
        <w:rPr>
          <w:rFonts w:eastAsia="SimSun"/>
          <w:sz w:val="28"/>
          <w:szCs w:val="28"/>
        </w:rPr>
        <w:t>được t</w:t>
      </w:r>
      <w:r w:rsidR="000B0F47" w:rsidRPr="000B0F47">
        <w:rPr>
          <w:rFonts w:eastAsia="SimSun"/>
          <w:sz w:val="28"/>
          <w:szCs w:val="28"/>
        </w:rPr>
        <w:t>rang bị kiến thức về khởi nghiệp sẽ giúp học sinh, sinh viên tự tin, chủ động hơn trong trong phát triển nghề nghiệp sau khi ra trường</w:t>
      </w:r>
      <w:r w:rsidR="00B8364E">
        <w:rPr>
          <w:rFonts w:eastAsia="SimSun"/>
          <w:sz w:val="28"/>
          <w:szCs w:val="28"/>
        </w:rPr>
        <w:t>.</w:t>
      </w:r>
    </w:p>
    <w:p w14:paraId="7E8E0387" w14:textId="77777777" w:rsidR="00317B6F" w:rsidRDefault="00B8364E" w:rsidP="004D0478">
      <w:pPr>
        <w:pStyle w:val="NormalWeb"/>
        <w:spacing w:beforeLines="0" w:before="0" w:beforeAutospacing="0" w:afterLines="0" w:after="0" w:afterAutospacing="0" w:line="276" w:lineRule="auto"/>
        <w:ind w:firstLine="567"/>
        <w:jc w:val="both"/>
        <w:rPr>
          <w:sz w:val="28"/>
          <w:szCs w:val="28"/>
          <w:shd w:val="clear" w:color="auto" w:fill="FFFFFF"/>
        </w:rPr>
      </w:pPr>
      <w:r>
        <w:rPr>
          <w:rFonts w:eastAsia="SimSun"/>
          <w:sz w:val="28"/>
          <w:szCs w:val="28"/>
        </w:rPr>
        <w:t>Qua cuộc thi</w:t>
      </w:r>
      <w:r w:rsidR="003C1CD4" w:rsidRPr="00BF0A4B">
        <w:rPr>
          <w:rFonts w:eastAsia="SimSun"/>
          <w:sz w:val="28"/>
          <w:szCs w:val="28"/>
        </w:rPr>
        <w:t xml:space="preserve"> k</w:t>
      </w:r>
      <w:r w:rsidR="003C1CD4" w:rsidRPr="00BF0A4B">
        <w:rPr>
          <w:sz w:val="28"/>
          <w:szCs w:val="28"/>
          <w:shd w:val="clear" w:color="auto" w:fill="FFFFFF"/>
          <w:lang w:val="de-DE"/>
        </w:rPr>
        <w:t xml:space="preserve">hởi nghiệp </w:t>
      </w:r>
      <w:r w:rsidR="00B34FFD">
        <w:rPr>
          <w:sz w:val="28"/>
          <w:szCs w:val="28"/>
          <w:shd w:val="clear" w:color="auto" w:fill="FFFFFF"/>
          <w:lang w:val="de-DE"/>
        </w:rPr>
        <w:t>giúp cho</w:t>
      </w:r>
      <w:r w:rsidR="003C1CD4" w:rsidRPr="00BF0A4B">
        <w:rPr>
          <w:sz w:val="28"/>
          <w:szCs w:val="28"/>
          <w:shd w:val="clear" w:color="auto" w:fill="FFFFFF"/>
          <w:lang w:val="de-DE"/>
        </w:rPr>
        <w:t xml:space="preserve"> sinh viên</w:t>
      </w:r>
      <w:r w:rsidR="00B34FFD">
        <w:rPr>
          <w:sz w:val="28"/>
          <w:szCs w:val="28"/>
          <w:shd w:val="clear" w:color="auto" w:fill="FFFFFF"/>
          <w:lang w:val="de-DE"/>
        </w:rPr>
        <w:t xml:space="preserve"> vận dụng các kiến thức</w:t>
      </w:r>
      <w:r w:rsidR="003C1CD4" w:rsidRPr="00BF0A4B">
        <w:rPr>
          <w:sz w:val="28"/>
          <w:szCs w:val="28"/>
          <w:shd w:val="clear" w:color="auto" w:fill="FFFFFF"/>
          <w:lang w:val="de-DE"/>
        </w:rPr>
        <w:t>,</w:t>
      </w:r>
      <w:r w:rsidR="00B34FFD">
        <w:rPr>
          <w:sz w:val="28"/>
          <w:szCs w:val="28"/>
          <w:shd w:val="clear" w:color="auto" w:fill="FFFFFF"/>
          <w:lang w:val="de-DE"/>
        </w:rPr>
        <w:t xml:space="preserve"> kỹ năng</w:t>
      </w:r>
      <w:r w:rsidR="00353B7B">
        <w:rPr>
          <w:sz w:val="28"/>
          <w:szCs w:val="28"/>
          <w:shd w:val="clear" w:color="auto" w:fill="FFFFFF"/>
          <w:lang w:val="de-DE"/>
        </w:rPr>
        <w:t xml:space="preserve"> đã được học với sự hướng dẫn của thầy cô giáo và sự hỗ trợ, đồng hành của các doanh nghiệp, đây là môi trường</w:t>
      </w:r>
      <w:r w:rsidR="003C1CD4" w:rsidRPr="00BF0A4B">
        <w:rPr>
          <w:sz w:val="28"/>
          <w:szCs w:val="28"/>
          <w:shd w:val="clear" w:color="auto" w:fill="FFFFFF"/>
          <w:lang w:val="de-DE"/>
        </w:rPr>
        <w:t xml:space="preserve"> học tuyệt vời để sinh viên bắt đầu xây dựng ý tưởng </w:t>
      </w:r>
      <w:r w:rsidR="00353B7B">
        <w:rPr>
          <w:sz w:val="28"/>
          <w:szCs w:val="28"/>
          <w:shd w:val="clear" w:color="auto" w:fill="FFFFFF"/>
          <w:lang w:val="de-DE"/>
        </w:rPr>
        <w:t>kinh doanh</w:t>
      </w:r>
      <w:r w:rsidR="003C1CD4" w:rsidRPr="00BF0A4B">
        <w:rPr>
          <w:sz w:val="28"/>
          <w:szCs w:val="28"/>
          <w:shd w:val="clear" w:color="auto" w:fill="FFFFFF"/>
          <w:lang w:val="de-DE"/>
        </w:rPr>
        <w:t xml:space="preserve"> khởi nghiệp nhất là trong </w:t>
      </w:r>
      <w:r w:rsidR="00353B7B">
        <w:rPr>
          <w:sz w:val="28"/>
          <w:szCs w:val="28"/>
          <w:shd w:val="clear" w:color="auto" w:fill="FFFFFF"/>
          <w:lang w:val="de-DE"/>
        </w:rPr>
        <w:t>bối cảnh Cuộc cách mạng</w:t>
      </w:r>
      <w:r w:rsidR="003C1CD4" w:rsidRPr="00BF0A4B">
        <w:rPr>
          <w:sz w:val="28"/>
          <w:szCs w:val="28"/>
          <w:shd w:val="clear" w:color="auto" w:fill="FFFFFF"/>
          <w:lang w:val="de-DE"/>
        </w:rPr>
        <w:t xml:space="preserve"> công nghiệp </w:t>
      </w:r>
      <w:r w:rsidR="00353B7B">
        <w:rPr>
          <w:sz w:val="28"/>
          <w:szCs w:val="28"/>
          <w:shd w:val="clear" w:color="auto" w:fill="FFFFFF"/>
          <w:lang w:val="de-DE"/>
        </w:rPr>
        <w:t>lần thứ tư, kinh tế số và xu hướng hội nhập quốc tế ngày càng sâu rộng</w:t>
      </w:r>
      <w:r w:rsidR="003C1CD4" w:rsidRPr="00BF0A4B">
        <w:rPr>
          <w:sz w:val="28"/>
          <w:szCs w:val="28"/>
          <w:shd w:val="clear" w:color="auto" w:fill="FFFFFF"/>
          <w:lang w:val="de-DE"/>
        </w:rPr>
        <w:t>. Điều này mang lại nhiều cơ hội và thách thức cho sinh viên</w:t>
      </w:r>
      <w:r w:rsidR="00317B6F">
        <w:rPr>
          <w:sz w:val="28"/>
          <w:szCs w:val="28"/>
          <w:shd w:val="clear" w:color="auto" w:fill="FFFFFF"/>
          <w:lang w:val="de-DE"/>
        </w:rPr>
        <w:t>, đ</w:t>
      </w:r>
      <w:r w:rsidR="0069781C" w:rsidRPr="00BF0A4B">
        <w:rPr>
          <w:sz w:val="28"/>
          <w:szCs w:val="28"/>
          <w:shd w:val="clear" w:color="auto" w:fill="FFFFFF"/>
          <w:lang w:val="de-DE"/>
        </w:rPr>
        <w:t xml:space="preserve">ể </w:t>
      </w:r>
      <w:r w:rsidR="003C1CD4" w:rsidRPr="00BF0A4B">
        <w:rPr>
          <w:sz w:val="28"/>
          <w:szCs w:val="28"/>
          <w:shd w:val="clear" w:color="auto" w:fill="FFFFFF"/>
          <w:lang w:val="de-DE"/>
        </w:rPr>
        <w:t xml:space="preserve">sinh viên </w:t>
      </w:r>
      <w:r w:rsidR="00662619">
        <w:rPr>
          <w:sz w:val="28"/>
          <w:szCs w:val="28"/>
          <w:shd w:val="clear" w:color="auto" w:fill="FFFFFF"/>
          <w:lang w:val="de-DE"/>
        </w:rPr>
        <w:t>kinh doanh</w:t>
      </w:r>
      <w:r w:rsidR="00662619" w:rsidRPr="00BF0A4B">
        <w:rPr>
          <w:sz w:val="28"/>
          <w:szCs w:val="28"/>
          <w:shd w:val="clear" w:color="auto" w:fill="FFFFFF"/>
          <w:lang w:val="de-DE"/>
        </w:rPr>
        <w:t xml:space="preserve"> </w:t>
      </w:r>
      <w:r w:rsidR="003C1CD4" w:rsidRPr="00BF0A4B">
        <w:rPr>
          <w:sz w:val="28"/>
          <w:szCs w:val="28"/>
          <w:shd w:val="clear" w:color="auto" w:fill="FFFFFF"/>
          <w:lang w:val="de-DE"/>
        </w:rPr>
        <w:t>khởi nghiệp thành công thì cần phải làm gì, phải bắt đầu từ đâu?</w:t>
      </w:r>
      <w:r w:rsidR="003C1CD4" w:rsidRPr="00BF0A4B">
        <w:rPr>
          <w:sz w:val="28"/>
          <w:szCs w:val="28"/>
          <w:shd w:val="clear" w:color="auto" w:fill="FFFFFF"/>
        </w:rPr>
        <w:t xml:space="preserve"> </w:t>
      </w:r>
    </w:p>
    <w:p w14:paraId="576B6F04" w14:textId="10ED72FD" w:rsidR="00317B6F" w:rsidRPr="00317B6F" w:rsidRDefault="00317B6F" w:rsidP="004D0478">
      <w:pPr>
        <w:pStyle w:val="NormalWeb"/>
        <w:spacing w:beforeLines="0" w:before="0" w:beforeAutospacing="0" w:afterLines="0" w:after="0" w:afterAutospacing="0" w:line="276" w:lineRule="auto"/>
        <w:ind w:firstLine="567"/>
        <w:jc w:val="both"/>
        <w:rPr>
          <w:b/>
          <w:sz w:val="28"/>
          <w:szCs w:val="28"/>
          <w:shd w:val="clear" w:color="auto" w:fill="FFFFFF"/>
        </w:rPr>
      </w:pPr>
      <w:r w:rsidRPr="00317B6F">
        <w:rPr>
          <w:b/>
          <w:sz w:val="28"/>
          <w:szCs w:val="28"/>
          <w:shd w:val="clear" w:color="auto" w:fill="FFFFFF"/>
        </w:rPr>
        <w:t>Kính thư quí vị</w:t>
      </w:r>
    </w:p>
    <w:p w14:paraId="6121C31F" w14:textId="292A50D3" w:rsidR="00B02F62" w:rsidRDefault="003C1CD4" w:rsidP="004D0478">
      <w:pPr>
        <w:pStyle w:val="NormalWeb"/>
        <w:spacing w:beforeLines="0" w:before="0" w:beforeAutospacing="0" w:afterLines="0" w:after="0" w:afterAutospacing="0" w:line="276" w:lineRule="auto"/>
        <w:ind w:firstLine="567"/>
        <w:jc w:val="both"/>
        <w:rPr>
          <w:sz w:val="28"/>
          <w:szCs w:val="28"/>
          <w:shd w:val="clear" w:color="auto" w:fill="FFFFFF"/>
          <w:lang w:val="de-DE"/>
        </w:rPr>
      </w:pPr>
      <w:r w:rsidRPr="00BF0A4B">
        <w:rPr>
          <w:sz w:val="28"/>
          <w:szCs w:val="28"/>
          <w:lang w:val="de-DE"/>
        </w:rPr>
        <w:t xml:space="preserve">Trong </w:t>
      </w:r>
      <w:r w:rsidR="00B227AA">
        <w:rPr>
          <w:sz w:val="28"/>
          <w:szCs w:val="28"/>
          <w:lang w:val="de-DE"/>
        </w:rPr>
        <w:t>nền kinh tế đang phát triển mạnh mẽ ở nhiều lĩnh vực như hiện nay</w:t>
      </w:r>
      <w:r w:rsidRPr="00BF0A4B">
        <w:rPr>
          <w:sz w:val="28"/>
          <w:szCs w:val="28"/>
          <w:lang w:val="de-DE"/>
        </w:rPr>
        <w:t xml:space="preserve">, </w:t>
      </w:r>
      <w:r w:rsidR="00B227AA">
        <w:rPr>
          <w:sz w:val="28"/>
          <w:szCs w:val="28"/>
          <w:lang w:val="de-DE"/>
        </w:rPr>
        <w:t>đòi hỏi</w:t>
      </w:r>
      <w:r w:rsidRPr="00BF0A4B">
        <w:rPr>
          <w:sz w:val="28"/>
          <w:szCs w:val="28"/>
          <w:lang w:val="de-DE"/>
        </w:rPr>
        <w:t xml:space="preserve"> sinh viên </w:t>
      </w:r>
      <w:r w:rsidR="00B227AA">
        <w:rPr>
          <w:sz w:val="28"/>
          <w:szCs w:val="28"/>
          <w:lang w:val="de-DE"/>
        </w:rPr>
        <w:t xml:space="preserve">khi </w:t>
      </w:r>
      <w:r w:rsidRPr="00BF0A4B">
        <w:rPr>
          <w:sz w:val="28"/>
          <w:szCs w:val="28"/>
          <w:lang w:val="de-DE"/>
        </w:rPr>
        <w:t xml:space="preserve">còn ngồi trên ghế nhà trường </w:t>
      </w:r>
      <w:r w:rsidR="00B227AA">
        <w:rPr>
          <w:sz w:val="28"/>
          <w:szCs w:val="28"/>
          <w:lang w:val="de-DE"/>
        </w:rPr>
        <w:t xml:space="preserve">phải </w:t>
      </w:r>
      <w:r w:rsidR="00B8364E">
        <w:rPr>
          <w:sz w:val="28"/>
          <w:szCs w:val="28"/>
          <w:lang w:val="de-DE"/>
        </w:rPr>
        <w:t xml:space="preserve">vận </w:t>
      </w:r>
      <w:r w:rsidR="00B227AA">
        <w:rPr>
          <w:sz w:val="28"/>
          <w:szCs w:val="28"/>
          <w:lang w:val="de-DE"/>
        </w:rPr>
        <w:t xml:space="preserve">dụng kiến thức chuyên ngành </w:t>
      </w:r>
      <w:r w:rsidR="00B227AA">
        <w:rPr>
          <w:sz w:val="28"/>
          <w:szCs w:val="28"/>
          <w:shd w:val="clear" w:color="auto" w:fill="FFFFFF"/>
          <w:lang w:val="de-DE"/>
        </w:rPr>
        <w:t>kinh doanh</w:t>
      </w:r>
      <w:r w:rsidR="00B227AA" w:rsidRPr="00BF0A4B">
        <w:rPr>
          <w:sz w:val="28"/>
          <w:szCs w:val="28"/>
          <w:shd w:val="clear" w:color="auto" w:fill="FFFFFF"/>
          <w:lang w:val="de-DE"/>
        </w:rPr>
        <w:t xml:space="preserve"> khởi nghiệp</w:t>
      </w:r>
      <w:r w:rsidRPr="00BF0A4B">
        <w:rPr>
          <w:sz w:val="28"/>
          <w:szCs w:val="28"/>
          <w:lang w:val="de-DE"/>
        </w:rPr>
        <w:t xml:space="preserve">, </w:t>
      </w:r>
      <w:r w:rsidR="00B227AA">
        <w:rPr>
          <w:sz w:val="28"/>
          <w:szCs w:val="28"/>
          <w:lang w:val="de-DE"/>
        </w:rPr>
        <w:t>để khi ra trường</w:t>
      </w:r>
      <w:r w:rsidRPr="00BF0A4B">
        <w:rPr>
          <w:sz w:val="28"/>
          <w:szCs w:val="28"/>
          <w:lang w:val="de-DE"/>
        </w:rPr>
        <w:t xml:space="preserve"> </w:t>
      </w:r>
      <w:r w:rsidR="00F15B42">
        <w:rPr>
          <w:sz w:val="28"/>
          <w:szCs w:val="28"/>
          <w:lang w:val="de-DE"/>
        </w:rPr>
        <w:t>sẽ tạo dựng được sự</w:t>
      </w:r>
      <w:r w:rsidRPr="00BF0A4B">
        <w:rPr>
          <w:sz w:val="28"/>
          <w:szCs w:val="28"/>
          <w:lang w:val="de-DE"/>
        </w:rPr>
        <w:t xml:space="preserve"> nghiệp </w:t>
      </w:r>
      <w:r w:rsidR="00F15B42">
        <w:rPr>
          <w:sz w:val="28"/>
          <w:szCs w:val="28"/>
          <w:shd w:val="clear" w:color="auto" w:fill="FFFFFF"/>
          <w:lang w:val="de-DE"/>
        </w:rPr>
        <w:t>kinh doanh</w:t>
      </w:r>
      <w:r w:rsidR="00F15B42" w:rsidRPr="00BF0A4B">
        <w:rPr>
          <w:sz w:val="28"/>
          <w:szCs w:val="28"/>
          <w:shd w:val="clear" w:color="auto" w:fill="FFFFFF"/>
          <w:lang w:val="de-DE"/>
        </w:rPr>
        <w:t xml:space="preserve"> </w:t>
      </w:r>
      <w:r w:rsidR="00F15B42">
        <w:rPr>
          <w:sz w:val="28"/>
          <w:szCs w:val="28"/>
          <w:shd w:val="clear" w:color="auto" w:fill="FFFFFF"/>
          <w:lang w:val="de-DE"/>
        </w:rPr>
        <w:t>cho tương lai với ước mơ và hoài bão.</w:t>
      </w:r>
    </w:p>
    <w:p w14:paraId="438B0485" w14:textId="4056A6EC" w:rsidR="00703DC0" w:rsidRPr="006F015B" w:rsidRDefault="00F15B42" w:rsidP="004D0478">
      <w:pPr>
        <w:pStyle w:val="NormalWeb"/>
        <w:spacing w:beforeLines="0" w:before="0" w:beforeAutospacing="0" w:afterLines="0" w:after="0" w:afterAutospacing="0" w:line="276" w:lineRule="auto"/>
        <w:ind w:firstLine="567"/>
        <w:jc w:val="both"/>
        <w:rPr>
          <w:sz w:val="28"/>
          <w:szCs w:val="28"/>
          <w:shd w:val="clear" w:color="auto" w:fill="FFFFFF"/>
          <w:lang w:val="de-DE"/>
        </w:rPr>
      </w:pPr>
      <w:r>
        <w:rPr>
          <w:sz w:val="28"/>
          <w:szCs w:val="28"/>
          <w:shd w:val="clear" w:color="auto" w:fill="FFFFFF"/>
          <w:lang w:val="de-DE"/>
        </w:rPr>
        <w:t>Để phát triển phong trào kinh doanh</w:t>
      </w:r>
      <w:r w:rsidRPr="00BF0A4B">
        <w:rPr>
          <w:sz w:val="28"/>
          <w:szCs w:val="28"/>
          <w:shd w:val="clear" w:color="auto" w:fill="FFFFFF"/>
          <w:lang w:val="de-DE"/>
        </w:rPr>
        <w:t xml:space="preserve"> khởi nghiệp</w:t>
      </w:r>
      <w:r>
        <w:rPr>
          <w:sz w:val="28"/>
          <w:szCs w:val="28"/>
          <w:shd w:val="clear" w:color="auto" w:fill="FFFFFF"/>
          <w:lang w:val="de-DE"/>
        </w:rPr>
        <w:t xml:space="preserve"> trong </w:t>
      </w:r>
      <w:r w:rsidR="004D01C7">
        <w:rPr>
          <w:sz w:val="28"/>
          <w:szCs w:val="28"/>
          <w:shd w:val="clear" w:color="auto" w:fill="FFFFFF"/>
          <w:lang w:val="de-DE"/>
        </w:rPr>
        <w:t>SV</w:t>
      </w:r>
      <w:r w:rsidR="0069781C">
        <w:rPr>
          <w:sz w:val="28"/>
          <w:szCs w:val="28"/>
          <w:shd w:val="clear" w:color="auto" w:fill="FFFFFF"/>
          <w:lang w:val="de-DE"/>
        </w:rPr>
        <w:t>,</w:t>
      </w:r>
      <w:r w:rsidR="00B02F62">
        <w:rPr>
          <w:sz w:val="28"/>
          <w:szCs w:val="28"/>
          <w:shd w:val="clear" w:color="auto" w:fill="FFFFFF"/>
          <w:lang w:val="de-DE"/>
        </w:rPr>
        <w:t xml:space="preserve"> </w:t>
      </w:r>
      <w:r w:rsidR="00B02F62">
        <w:rPr>
          <w:color w:val="000000" w:themeColor="text1"/>
          <w:sz w:val="28"/>
          <w:szCs w:val="28"/>
        </w:rPr>
        <w:t xml:space="preserve">trường </w:t>
      </w:r>
      <w:r w:rsidR="0069781C">
        <w:rPr>
          <w:color w:val="000000" w:themeColor="text1"/>
          <w:sz w:val="28"/>
          <w:szCs w:val="28"/>
        </w:rPr>
        <w:t xml:space="preserve">Cao đẳng Lý Tự Trọng TP. HCM </w:t>
      </w:r>
      <w:r w:rsidR="00B02F62">
        <w:rPr>
          <w:color w:val="000000" w:themeColor="text1"/>
          <w:sz w:val="28"/>
          <w:szCs w:val="28"/>
        </w:rPr>
        <w:t xml:space="preserve">đã </w:t>
      </w:r>
      <w:r w:rsidR="00B02F62" w:rsidRPr="00BF0A4B">
        <w:rPr>
          <w:color w:val="000000" w:themeColor="text1"/>
          <w:sz w:val="28"/>
          <w:szCs w:val="28"/>
        </w:rPr>
        <w:t xml:space="preserve">thành lập CLB Khởi nghiệp </w:t>
      </w:r>
      <w:r w:rsidR="006F015B">
        <w:rPr>
          <w:color w:val="000000" w:themeColor="text1"/>
          <w:sz w:val="28"/>
          <w:szCs w:val="28"/>
        </w:rPr>
        <w:t xml:space="preserve">với sự tham gia đông đảo </w:t>
      </w:r>
      <w:r w:rsidR="00B02F62" w:rsidRPr="00BF0A4B">
        <w:rPr>
          <w:color w:val="000000" w:themeColor="text1"/>
          <w:sz w:val="28"/>
          <w:szCs w:val="28"/>
        </w:rPr>
        <w:t xml:space="preserve">SV </w:t>
      </w:r>
      <w:r w:rsidR="006F015B">
        <w:rPr>
          <w:color w:val="000000" w:themeColor="text1"/>
          <w:sz w:val="28"/>
          <w:szCs w:val="28"/>
        </w:rPr>
        <w:t xml:space="preserve">trong trường </w:t>
      </w:r>
      <w:r w:rsidR="00B02F62" w:rsidRPr="00BF0A4B">
        <w:rPr>
          <w:color w:val="000000" w:themeColor="text1"/>
          <w:sz w:val="28"/>
          <w:szCs w:val="28"/>
        </w:rPr>
        <w:t xml:space="preserve">dưới sự </w:t>
      </w:r>
      <w:r w:rsidR="00B02F62">
        <w:rPr>
          <w:color w:val="000000" w:themeColor="text1"/>
          <w:sz w:val="28"/>
          <w:szCs w:val="28"/>
        </w:rPr>
        <w:t xml:space="preserve">hướng </w:t>
      </w:r>
      <w:r w:rsidR="00B02F62" w:rsidRPr="00BF0A4B">
        <w:rPr>
          <w:color w:val="000000" w:themeColor="text1"/>
          <w:sz w:val="28"/>
          <w:szCs w:val="28"/>
        </w:rPr>
        <w:t>dẫ</w:t>
      </w:r>
      <w:r w:rsidR="00B02F62">
        <w:rPr>
          <w:color w:val="000000" w:themeColor="text1"/>
          <w:sz w:val="28"/>
          <w:szCs w:val="28"/>
        </w:rPr>
        <w:t>n</w:t>
      </w:r>
      <w:r w:rsidR="00B02F62" w:rsidRPr="00BF0A4B">
        <w:rPr>
          <w:color w:val="000000" w:themeColor="text1"/>
          <w:sz w:val="28"/>
          <w:szCs w:val="28"/>
        </w:rPr>
        <w:t xml:space="preserve"> của thầy cô, nhằm xây dựng và phát triển các hoạt động thiết thực giúp sinh viên </w:t>
      </w:r>
      <w:r w:rsidR="00B02F62">
        <w:rPr>
          <w:color w:val="000000" w:themeColor="text1"/>
          <w:sz w:val="28"/>
          <w:szCs w:val="28"/>
        </w:rPr>
        <w:t xml:space="preserve">của </w:t>
      </w:r>
      <w:r w:rsidR="00B02F62" w:rsidRPr="00BF0A4B">
        <w:rPr>
          <w:color w:val="000000" w:themeColor="text1"/>
          <w:sz w:val="28"/>
          <w:szCs w:val="28"/>
        </w:rPr>
        <w:t xml:space="preserve">trường có một sân chơi bổ ích, lành mạnh và trang bị cho sinh viên những kỹ năng cơ bản nhất khi bắt đầu </w:t>
      </w:r>
      <w:r w:rsidR="00B02F62">
        <w:rPr>
          <w:sz w:val="28"/>
          <w:szCs w:val="28"/>
          <w:shd w:val="clear" w:color="auto" w:fill="FFFFFF"/>
          <w:lang w:val="de-DE"/>
        </w:rPr>
        <w:t>kinh doanh</w:t>
      </w:r>
      <w:r w:rsidR="00B02F62" w:rsidRPr="00BF0A4B">
        <w:rPr>
          <w:sz w:val="28"/>
          <w:szCs w:val="28"/>
          <w:shd w:val="clear" w:color="auto" w:fill="FFFFFF"/>
          <w:lang w:val="de-DE"/>
        </w:rPr>
        <w:t xml:space="preserve"> </w:t>
      </w:r>
      <w:r w:rsidR="00B02F62" w:rsidRPr="00BF0A4B">
        <w:rPr>
          <w:color w:val="000000" w:themeColor="text1"/>
          <w:sz w:val="28"/>
          <w:szCs w:val="28"/>
        </w:rPr>
        <w:t>khởi nghiệp</w:t>
      </w:r>
      <w:r w:rsidR="0069781C">
        <w:rPr>
          <w:color w:val="000000" w:themeColor="text1"/>
          <w:sz w:val="28"/>
          <w:szCs w:val="28"/>
        </w:rPr>
        <w:t>, cụ thể như:</w:t>
      </w:r>
      <w:r w:rsidR="00AB69D0">
        <w:rPr>
          <w:sz w:val="28"/>
          <w:szCs w:val="28"/>
          <w:shd w:val="clear" w:color="auto" w:fill="FFFFFF"/>
          <w:lang w:val="de-DE"/>
        </w:rPr>
        <w:t xml:space="preserve"> </w:t>
      </w:r>
      <w:r w:rsidR="003C1CD4" w:rsidRPr="00BF0A4B">
        <w:rPr>
          <w:sz w:val="28"/>
          <w:szCs w:val="28"/>
          <w:lang w:val="de-DE"/>
        </w:rPr>
        <w:t xml:space="preserve">hoạch định </w:t>
      </w:r>
      <w:r w:rsidR="003C1CD4" w:rsidRPr="00BF0A4B">
        <w:rPr>
          <w:sz w:val="28"/>
          <w:szCs w:val="28"/>
        </w:rPr>
        <w:t xml:space="preserve">kế hoạch </w:t>
      </w:r>
      <w:r w:rsidR="003C1CD4" w:rsidRPr="00BF0A4B">
        <w:rPr>
          <w:sz w:val="28"/>
          <w:szCs w:val="28"/>
          <w:lang w:val="de-DE"/>
        </w:rPr>
        <w:t>cụ thể</w:t>
      </w:r>
      <w:r w:rsidR="00AB69D0">
        <w:rPr>
          <w:sz w:val="28"/>
          <w:szCs w:val="28"/>
          <w:lang w:val="de-DE"/>
        </w:rPr>
        <w:t xml:space="preserve">, </w:t>
      </w:r>
      <w:r w:rsidR="003C1CD4" w:rsidRPr="00BF0A4B">
        <w:rPr>
          <w:sz w:val="28"/>
          <w:szCs w:val="28"/>
          <w:lang w:val="de-DE"/>
        </w:rPr>
        <w:t>nghiên cứu thị trường</w:t>
      </w:r>
      <w:r w:rsidR="00AB69D0">
        <w:rPr>
          <w:sz w:val="28"/>
          <w:szCs w:val="28"/>
          <w:lang w:val="de-DE"/>
        </w:rPr>
        <w:t xml:space="preserve">, </w:t>
      </w:r>
      <w:r w:rsidR="003C1CD4" w:rsidRPr="00BF0A4B">
        <w:rPr>
          <w:sz w:val="28"/>
          <w:szCs w:val="28"/>
          <w:lang w:val="de-DE"/>
        </w:rPr>
        <w:t>thực hiện ý tưởng</w:t>
      </w:r>
      <w:r w:rsidR="00AB69D0">
        <w:rPr>
          <w:sz w:val="28"/>
          <w:szCs w:val="28"/>
          <w:lang w:val="de-DE"/>
        </w:rPr>
        <w:t xml:space="preserve">, </w:t>
      </w:r>
      <w:r w:rsidR="003C1CD4" w:rsidRPr="00BF0A4B">
        <w:rPr>
          <w:sz w:val="28"/>
          <w:szCs w:val="28"/>
          <w:lang w:val="de-DE"/>
        </w:rPr>
        <w:t>đối thủ cạnh tranh</w:t>
      </w:r>
      <w:r w:rsidR="00AB69D0">
        <w:rPr>
          <w:sz w:val="28"/>
          <w:szCs w:val="28"/>
          <w:lang w:val="de-DE"/>
        </w:rPr>
        <w:t xml:space="preserve">, </w:t>
      </w:r>
      <w:r w:rsidR="003C1CD4" w:rsidRPr="00BF0A4B">
        <w:rPr>
          <w:sz w:val="28"/>
          <w:szCs w:val="28"/>
          <w:lang w:val="de-DE"/>
        </w:rPr>
        <w:t>đăng kí sở hữu trí tuệ</w:t>
      </w:r>
      <w:r w:rsidR="006F015B">
        <w:rPr>
          <w:sz w:val="28"/>
          <w:szCs w:val="28"/>
          <w:lang w:val="de-DE"/>
        </w:rPr>
        <w:t>, quản lý đ</w:t>
      </w:r>
      <w:r w:rsidR="003C1CD4" w:rsidRPr="00BF0A4B">
        <w:rPr>
          <w:sz w:val="28"/>
          <w:szCs w:val="28"/>
          <w:lang w:val="de-DE"/>
        </w:rPr>
        <w:t>ội ngũ nhân viên</w:t>
      </w:r>
      <w:r w:rsidR="006F015B">
        <w:rPr>
          <w:sz w:val="28"/>
          <w:szCs w:val="28"/>
          <w:lang w:val="de-DE"/>
        </w:rPr>
        <w:t xml:space="preserve">, </w:t>
      </w:r>
      <w:r w:rsidR="003C1CD4" w:rsidRPr="00BF0A4B">
        <w:rPr>
          <w:sz w:val="28"/>
          <w:szCs w:val="28"/>
          <w:lang w:val="de-DE"/>
        </w:rPr>
        <w:t>nguồn lực</w:t>
      </w:r>
      <w:r w:rsidR="006F015B">
        <w:rPr>
          <w:sz w:val="28"/>
          <w:szCs w:val="28"/>
          <w:lang w:val="de-DE"/>
        </w:rPr>
        <w:t xml:space="preserve">, </w:t>
      </w:r>
      <w:r w:rsidR="003C1CD4" w:rsidRPr="00BF0A4B">
        <w:rPr>
          <w:sz w:val="28"/>
          <w:szCs w:val="28"/>
          <w:lang w:val="de-DE"/>
        </w:rPr>
        <w:t xml:space="preserve">quảng bá </w:t>
      </w:r>
      <w:r w:rsidR="006F015B">
        <w:rPr>
          <w:sz w:val="28"/>
          <w:szCs w:val="28"/>
          <w:lang w:val="de-DE"/>
        </w:rPr>
        <w:t>sản phẩm, ...</w:t>
      </w:r>
      <w:r w:rsidR="006F015B">
        <w:rPr>
          <w:sz w:val="28"/>
          <w:szCs w:val="28"/>
        </w:rPr>
        <w:t>.</w:t>
      </w:r>
    </w:p>
    <w:p w14:paraId="3F8CD7A5" w14:textId="65421CBA" w:rsidR="00B8364E" w:rsidRPr="00317B6F" w:rsidRDefault="00B8364E" w:rsidP="004D0478">
      <w:pPr>
        <w:spacing w:beforeLines="0" w:before="0" w:afterLines="0" w:after="0" w:line="276" w:lineRule="auto"/>
        <w:ind w:firstLine="720"/>
        <w:rPr>
          <w:b/>
        </w:rPr>
      </w:pPr>
      <w:r w:rsidRPr="00317B6F">
        <w:rPr>
          <w:b/>
        </w:rPr>
        <w:t>Kính thưa quý vị</w:t>
      </w:r>
    </w:p>
    <w:p w14:paraId="451CE685" w14:textId="2275BC39" w:rsidR="00F27B14" w:rsidRPr="00F27B14" w:rsidRDefault="00786430" w:rsidP="004D0478">
      <w:pPr>
        <w:spacing w:beforeLines="0" w:before="0" w:afterLines="0" w:after="0" w:line="276" w:lineRule="auto"/>
        <w:ind w:firstLine="720"/>
      </w:pPr>
      <w:r>
        <w:lastRenderedPageBreak/>
        <w:t>Trong những năm qua hoạt động khởi nghiệp</w:t>
      </w:r>
      <w:r w:rsidR="00FD3B0D">
        <w:t xml:space="preserve"> dành cho sinh viên của trường Cao đẳng Lý Tự Trọng Thành Phố Hồ Chí Minh có nhiều hoạt động đa dạng như:</w:t>
      </w:r>
      <w:r>
        <w:t xml:space="preserve"> </w:t>
      </w:r>
      <w:r w:rsidR="00015F2C">
        <w:t xml:space="preserve">Công tác truyền thông cho các hoạt động khởi nghiệp có rất nhiều phương thức đa </w:t>
      </w:r>
      <w:r w:rsidR="0069781C">
        <w:t>dạng</w:t>
      </w:r>
      <w:r w:rsidR="00015F2C">
        <w:t>: tuyên truyền qua các kênh mạng xã hội của nhà trường, của khoa và qua các buổi sinh hoạt giáo viên chủ nhiệm hằng tuần. Bên cạnh đó, CLB khởi nghiệp của Nhà trường còn tổ chức rất nhiều chuyên đề</w:t>
      </w:r>
      <w:r w:rsidR="00317B6F">
        <w:t>,</w:t>
      </w:r>
      <w:r w:rsidR="00015F2C">
        <w:t xml:space="preserve"> toạ đàm để nâng cao kiến thức khởi nghiệp cho sinh viên</w:t>
      </w:r>
      <w:r w:rsidR="00B8364E">
        <w:t xml:space="preserve">. </w:t>
      </w:r>
      <w:r w:rsidR="00B8364E">
        <w:rPr>
          <w:rFonts w:eastAsiaTheme="minorHAnsi"/>
        </w:rPr>
        <w:t xml:space="preserve">Năm </w:t>
      </w:r>
      <w:r w:rsidR="00F27B14">
        <w:rPr>
          <w:rFonts w:eastAsiaTheme="minorHAnsi"/>
        </w:rPr>
        <w:t xml:space="preserve">2021 sau qua cuộc thi khởi nghiệp cấp trường Nhà trường đã chọn được 14 đề tài tham gia bán kết </w:t>
      </w:r>
      <w:r w:rsidR="00F27B14" w:rsidRPr="00FD3B0D">
        <w:t xml:space="preserve">và có 03 dự án xuất sắc lọt vào vòng chung kết </w:t>
      </w:r>
      <w:r w:rsidR="00F27B14">
        <w:rPr>
          <w:rFonts w:eastAsiaTheme="minorHAnsi"/>
        </w:rPr>
        <w:t xml:space="preserve">cuộc thi </w:t>
      </w:r>
      <w:r w:rsidR="00F27B14" w:rsidRPr="00F27B14">
        <w:t>Startup Kite 2021 do Tổng cục Giáo dục nghề nghiệp tổ chức</w:t>
      </w:r>
      <w:r w:rsidR="00F27B14">
        <w:t xml:space="preserve">. </w:t>
      </w:r>
      <w:r w:rsidR="00F27B14" w:rsidRPr="00F27B14">
        <w:rPr>
          <w:bCs/>
        </w:rPr>
        <w:t>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được Bộ trưởng Bộ Lao động – Thương binh và Xã hội tặng Bằng khen “Đã có thành tích xuất sắc trong công tác hỗ trợ khởi nghiệp cho học sinh, sinh viên Giáo dục nghề nghiệp năm 2021”</w:t>
      </w:r>
      <w:r w:rsidR="00F27B14">
        <w:rPr>
          <w:bCs/>
        </w:rPr>
        <w:t>.</w:t>
      </w:r>
    </w:p>
    <w:p w14:paraId="64F7E667" w14:textId="573BFEBF" w:rsidR="00703DC0" w:rsidRPr="00317B6F" w:rsidRDefault="0069781C" w:rsidP="004D0478">
      <w:pPr>
        <w:spacing w:beforeLines="0" w:before="0" w:afterLines="0" w:after="0" w:line="276" w:lineRule="auto"/>
        <w:rPr>
          <w:b/>
          <w:bCs/>
        </w:rPr>
      </w:pPr>
      <w:r w:rsidRPr="00317B6F">
        <w:rPr>
          <w:b/>
          <w:bCs/>
        </w:rPr>
        <w:t>Kính thư quí vị</w:t>
      </w:r>
    </w:p>
    <w:p w14:paraId="0AC0E1A4" w14:textId="66E2B044" w:rsidR="004D0478" w:rsidRDefault="0069781C" w:rsidP="0069781C">
      <w:pPr>
        <w:spacing w:beforeLines="0" w:before="0" w:afterLines="0" w:after="0" w:line="276" w:lineRule="auto"/>
      </w:pPr>
      <w:r w:rsidRPr="00F27B14">
        <w:t>Startup Kite 202</w:t>
      </w:r>
      <w:r>
        <w:t xml:space="preserve">2, trường Cao đẳng Lý Tự Trọng TP.HCM rất vinh dự là đơn vị  đăng cai tổ chức. </w:t>
      </w:r>
      <w:r w:rsidR="003C1CD4" w:rsidRPr="00BF0A4B">
        <w:t xml:space="preserve">Nhà trường </w:t>
      </w:r>
      <w:r>
        <w:t xml:space="preserve">sẽ tiếp tục </w:t>
      </w:r>
      <w:r w:rsidR="003C1CD4" w:rsidRPr="00BF0A4B">
        <w:t>phát huy sức mạnh tập thể đoàn kết, phát động phong trào, vận động CB, GV, Sinh viên tham gia</w:t>
      </w:r>
      <w:r>
        <w:t>, v</w:t>
      </w:r>
      <w:r w:rsidR="003C1CD4" w:rsidRPr="00BF0A4B">
        <w:t xml:space="preserve">ận động các doanh nghiệp tài trợ </w:t>
      </w:r>
      <w:r>
        <w:t>cho</w:t>
      </w:r>
      <w:r w:rsidR="003C1CD4" w:rsidRPr="00BF0A4B">
        <w:t xml:space="preserve"> cuộc thi  khởi nghiệp trong sinh viên</w:t>
      </w:r>
      <w:r>
        <w:t>,</w:t>
      </w:r>
      <w:r w:rsidR="003C1CD4" w:rsidRPr="00BF0A4B">
        <w:t xml:space="preserve"> </w:t>
      </w:r>
      <w:r>
        <w:t>k</w:t>
      </w:r>
      <w:r w:rsidR="004D0478" w:rsidRPr="004D0478">
        <w:t xml:space="preserve">ết nối doanh nghiệp </w:t>
      </w:r>
      <w:r>
        <w:t>đồng hành hỗ trợ SV khởi nghiệp, quyét tâm đạt được kết quả cao nhất cuộc thi</w:t>
      </w:r>
      <w:r w:rsidRPr="0069781C">
        <w:t xml:space="preserve"> </w:t>
      </w:r>
      <w:r w:rsidRPr="00F27B14">
        <w:t>Startup Kite 202</w:t>
      </w:r>
      <w:r>
        <w:t>2</w:t>
      </w:r>
      <w:r>
        <w:t>.</w:t>
      </w:r>
    </w:p>
    <w:p w14:paraId="21910B8E" w14:textId="065DA51A" w:rsidR="0069781C" w:rsidRPr="004D0478" w:rsidRDefault="0069781C" w:rsidP="0069781C">
      <w:pPr>
        <w:spacing w:beforeLines="0" w:before="0" w:afterLines="0" w:after="0" w:line="276" w:lineRule="auto"/>
        <w:rPr>
          <w:rFonts w:eastAsiaTheme="minorHAnsi"/>
        </w:rPr>
      </w:pPr>
      <w:r>
        <w:t>Trân trọng cảm ơn./.</w:t>
      </w:r>
    </w:p>
    <w:p w14:paraId="2328D2DC" w14:textId="5BCBF149" w:rsidR="00703DC0" w:rsidRPr="00A90CC8" w:rsidRDefault="00703DC0" w:rsidP="004D0478">
      <w:pPr>
        <w:pStyle w:val="Chapter1"/>
        <w:spacing w:beforeLines="0" w:before="0" w:afterLines="0" w:after="0" w:line="276" w:lineRule="auto"/>
        <w:ind w:firstLine="567"/>
      </w:pPr>
    </w:p>
    <w:sectPr w:rsidR="00703DC0" w:rsidRPr="00A90CC8" w:rsidSect="006F015B">
      <w:headerReference w:type="even" r:id="rId9"/>
      <w:type w:val="continuous"/>
      <w:pgSz w:w="11906" w:h="16838" w:code="9"/>
      <w:pgMar w:top="1134" w:right="1134" w:bottom="1134" w:left="1418" w:header="851" w:footer="851" w:gutter="0"/>
      <w:cols w:space="33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75B73" w14:textId="77777777" w:rsidR="00AC51F1" w:rsidRDefault="00AC51F1">
      <w:pPr>
        <w:spacing w:line="240" w:lineRule="auto"/>
      </w:pPr>
      <w:r>
        <w:separator/>
      </w:r>
    </w:p>
  </w:endnote>
  <w:endnote w:type="continuationSeparator" w:id="0">
    <w:p w14:paraId="001C309E" w14:textId="77777777" w:rsidR="00AC51F1" w:rsidRDefault="00AC51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76237" w14:textId="77777777" w:rsidR="00AC51F1" w:rsidRDefault="00AC51F1">
      <w:pPr>
        <w:spacing w:line="240" w:lineRule="auto"/>
      </w:pPr>
      <w:r>
        <w:separator/>
      </w:r>
    </w:p>
  </w:footnote>
  <w:footnote w:type="continuationSeparator" w:id="0">
    <w:p w14:paraId="77A15CE8" w14:textId="77777777" w:rsidR="00AC51F1" w:rsidRDefault="00AC51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130F" w14:textId="77777777" w:rsidR="00703DC0" w:rsidRDefault="00703DC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FFFFF82"/>
    <w:lvl w:ilvl="0">
      <w:start w:val="1"/>
      <w:numFmt w:val="bullet"/>
      <w:pStyle w:val="ListBullet3"/>
      <w:lvlText w:val=""/>
      <w:lvlJc w:val="left"/>
      <w:pPr>
        <w:tabs>
          <w:tab w:val="left" w:pos="963"/>
        </w:tabs>
        <w:ind w:left="963" w:hanging="397"/>
      </w:pPr>
      <w:rPr>
        <w:rFonts w:ascii="Symbol" w:hAnsi="Symbol" w:hint="default"/>
        <w:b w:val="0"/>
        <w:i w:val="0"/>
        <w:sz w:val="24"/>
      </w:rPr>
    </w:lvl>
  </w:abstractNum>
  <w:abstractNum w:abstractNumId="1" w15:restartNumberingAfterBreak="0">
    <w:nsid w:val="FFFFFF83"/>
    <w:multiLevelType w:val="singleLevel"/>
    <w:tmpl w:val="FFFFFF83"/>
    <w:lvl w:ilvl="0">
      <w:start w:val="1"/>
      <w:numFmt w:val="bullet"/>
      <w:pStyle w:val="ListBullet2"/>
      <w:lvlText w:val=""/>
      <w:lvlJc w:val="left"/>
      <w:pPr>
        <w:tabs>
          <w:tab w:val="left" w:pos="700"/>
        </w:tabs>
        <w:ind w:left="680" w:hanging="340"/>
      </w:pPr>
      <w:rPr>
        <w:rFonts w:ascii="Wingdings" w:hAnsi="Wingdings" w:hint="default"/>
      </w:rPr>
    </w:lvl>
  </w:abstractNum>
  <w:abstractNum w:abstractNumId="2" w15:restartNumberingAfterBreak="0">
    <w:nsid w:val="FFFFFF89"/>
    <w:multiLevelType w:val="singleLevel"/>
    <w:tmpl w:val="FFFFFF89"/>
    <w:lvl w:ilvl="0">
      <w:start w:val="1"/>
      <w:numFmt w:val="decimal"/>
      <w:pStyle w:val="Reference"/>
      <w:lvlText w:val="[%1]"/>
      <w:lvlJc w:val="left"/>
      <w:pPr>
        <w:tabs>
          <w:tab w:val="left" w:pos="454"/>
        </w:tabs>
        <w:ind w:left="454" w:hanging="454"/>
      </w:pPr>
      <w:rPr>
        <w:rFonts w:ascii="Times New Roman" w:hAnsi="Times New Roman" w:hint="default"/>
        <w:b w:val="0"/>
        <w:i w:val="0"/>
        <w:spacing w:val="0"/>
        <w:w w:val="100"/>
        <w:position w:val="0"/>
        <w:sz w:val="20"/>
      </w:rPr>
    </w:lvl>
  </w:abstractNum>
  <w:abstractNum w:abstractNumId="3" w15:restartNumberingAfterBreak="0">
    <w:nsid w:val="093C054C"/>
    <w:multiLevelType w:val="multilevel"/>
    <w:tmpl w:val="093C054C"/>
    <w:lvl w:ilvl="0">
      <w:start w:val="1"/>
      <w:numFmt w:val="bullet"/>
      <w:pStyle w:val="ListBullet"/>
      <w:lvlText w:val=""/>
      <w:lvlJc w:val="left"/>
      <w:pPr>
        <w:tabs>
          <w:tab w:val="left" w:pos="360"/>
        </w:tabs>
        <w:ind w:left="340" w:hanging="34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15:restartNumberingAfterBreak="0">
    <w:nsid w:val="0C6E0CD0"/>
    <w:multiLevelType w:val="singleLevel"/>
    <w:tmpl w:val="0C6E0CD0"/>
    <w:lvl w:ilvl="0">
      <w:start w:val="1"/>
      <w:numFmt w:val="lowerLetter"/>
      <w:pStyle w:val="Heading5"/>
      <w:lvlText w:val="%1)"/>
      <w:lvlJc w:val="left"/>
      <w:pPr>
        <w:tabs>
          <w:tab w:val="left" w:pos="397"/>
        </w:tabs>
        <w:ind w:left="397" w:hanging="397"/>
      </w:pPr>
      <w:rPr>
        <w:rFonts w:ascii="Arial" w:hAnsi="Arial" w:hint="default"/>
        <w:b w:val="0"/>
        <w:i/>
        <w:sz w:val="24"/>
      </w:rPr>
    </w:lvl>
  </w:abstractNum>
  <w:abstractNum w:abstractNumId="5" w15:restartNumberingAfterBreak="0">
    <w:nsid w:val="0E700294"/>
    <w:multiLevelType w:val="multilevel"/>
    <w:tmpl w:val="0E700294"/>
    <w:lvl w:ilvl="0">
      <w:start w:val="1"/>
      <w:numFmt w:val="decimal"/>
      <w:pStyle w:val="Table"/>
      <w:lvlText w:val="B. %1"/>
      <w:lvlJc w:val="left"/>
      <w:pPr>
        <w:tabs>
          <w:tab w:val="left" w:pos="567"/>
        </w:tabs>
        <w:ind w:left="567" w:hanging="567"/>
      </w:pPr>
      <w:rPr>
        <w:rFonts w:ascii="Times New Roman" w:hAnsi="Times New Roman" w:hint="default"/>
        <w:b/>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365C1535"/>
    <w:multiLevelType w:val="hybridMultilevel"/>
    <w:tmpl w:val="824AEE4A"/>
    <w:lvl w:ilvl="0" w:tplc="52F27C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F76B05"/>
    <w:multiLevelType w:val="hybridMultilevel"/>
    <w:tmpl w:val="F7309846"/>
    <w:lvl w:ilvl="0" w:tplc="3170E176">
      <w:start w:val="3"/>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5C5D2BB9"/>
    <w:multiLevelType w:val="singleLevel"/>
    <w:tmpl w:val="5C5D2BB9"/>
    <w:lvl w:ilvl="0">
      <w:start w:val="1"/>
      <w:numFmt w:val="decimal"/>
      <w:pStyle w:val="Figure"/>
      <w:lvlText w:val="H. %1"/>
      <w:lvlJc w:val="left"/>
      <w:pPr>
        <w:tabs>
          <w:tab w:val="left" w:pos="567"/>
        </w:tabs>
        <w:ind w:left="567" w:hanging="567"/>
      </w:pPr>
      <w:rPr>
        <w:rFonts w:ascii="Times New Roman" w:hAnsi="Times New Roman" w:hint="default"/>
        <w:b/>
        <w:i w:val="0"/>
        <w:sz w:val="18"/>
      </w:rPr>
    </w:lvl>
  </w:abstractNum>
  <w:num w:numId="1">
    <w:abstractNumId w:val="4"/>
  </w:num>
  <w:num w:numId="2">
    <w:abstractNumId w:val="3"/>
  </w:num>
  <w:num w:numId="3">
    <w:abstractNumId w:val="1"/>
  </w:num>
  <w:num w:numId="4">
    <w:abstractNumId w:val="0"/>
  </w:num>
  <w:num w:numId="5">
    <w:abstractNumId w:val="5"/>
  </w:num>
  <w:num w:numId="6">
    <w:abstractNumId w:val="8"/>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03D3B"/>
    <w:rsid w:val="00004831"/>
    <w:rsid w:val="00012190"/>
    <w:rsid w:val="00013F1F"/>
    <w:rsid w:val="00015F2C"/>
    <w:rsid w:val="0001621E"/>
    <w:rsid w:val="00026703"/>
    <w:rsid w:val="00042528"/>
    <w:rsid w:val="000455A8"/>
    <w:rsid w:val="00050F06"/>
    <w:rsid w:val="0005218C"/>
    <w:rsid w:val="00060C3A"/>
    <w:rsid w:val="000627A4"/>
    <w:rsid w:val="00063888"/>
    <w:rsid w:val="00074493"/>
    <w:rsid w:val="0008034B"/>
    <w:rsid w:val="00086552"/>
    <w:rsid w:val="000908A2"/>
    <w:rsid w:val="000A51C6"/>
    <w:rsid w:val="000B0F47"/>
    <w:rsid w:val="000B1D1E"/>
    <w:rsid w:val="000B2A9D"/>
    <w:rsid w:val="000B73F2"/>
    <w:rsid w:val="000C253B"/>
    <w:rsid w:val="000D5AC2"/>
    <w:rsid w:val="000E1EC4"/>
    <w:rsid w:val="000E265A"/>
    <w:rsid w:val="000F654C"/>
    <w:rsid w:val="000F7E78"/>
    <w:rsid w:val="00100377"/>
    <w:rsid w:val="001003EE"/>
    <w:rsid w:val="0010101F"/>
    <w:rsid w:val="0010429E"/>
    <w:rsid w:val="00106420"/>
    <w:rsid w:val="00107200"/>
    <w:rsid w:val="001256F6"/>
    <w:rsid w:val="001321D6"/>
    <w:rsid w:val="00144C74"/>
    <w:rsid w:val="0015710C"/>
    <w:rsid w:val="00164124"/>
    <w:rsid w:val="0017184B"/>
    <w:rsid w:val="00180858"/>
    <w:rsid w:val="001872A7"/>
    <w:rsid w:val="0019141A"/>
    <w:rsid w:val="00197CA7"/>
    <w:rsid w:val="001B636F"/>
    <w:rsid w:val="001C1698"/>
    <w:rsid w:val="001E23CD"/>
    <w:rsid w:val="001E5C77"/>
    <w:rsid w:val="001F584D"/>
    <w:rsid w:val="00200A90"/>
    <w:rsid w:val="00202F33"/>
    <w:rsid w:val="00204A0A"/>
    <w:rsid w:val="002056F1"/>
    <w:rsid w:val="00207D37"/>
    <w:rsid w:val="00212276"/>
    <w:rsid w:val="00212703"/>
    <w:rsid w:val="002202B8"/>
    <w:rsid w:val="0022485A"/>
    <w:rsid w:val="002369F7"/>
    <w:rsid w:val="00237505"/>
    <w:rsid w:val="00246348"/>
    <w:rsid w:val="0025368E"/>
    <w:rsid w:val="00254583"/>
    <w:rsid w:val="00265D61"/>
    <w:rsid w:val="00277341"/>
    <w:rsid w:val="00287E4F"/>
    <w:rsid w:val="002903CC"/>
    <w:rsid w:val="00292EA2"/>
    <w:rsid w:val="00293C56"/>
    <w:rsid w:val="00294D2D"/>
    <w:rsid w:val="002A1612"/>
    <w:rsid w:val="002A4A90"/>
    <w:rsid w:val="002A5754"/>
    <w:rsid w:val="002C07A9"/>
    <w:rsid w:val="002C12C0"/>
    <w:rsid w:val="002D0E9C"/>
    <w:rsid w:val="002E2F4E"/>
    <w:rsid w:val="002F3394"/>
    <w:rsid w:val="002F6D0D"/>
    <w:rsid w:val="00302022"/>
    <w:rsid w:val="00307CA3"/>
    <w:rsid w:val="00313F81"/>
    <w:rsid w:val="00316E97"/>
    <w:rsid w:val="00317B6F"/>
    <w:rsid w:val="00326790"/>
    <w:rsid w:val="00331856"/>
    <w:rsid w:val="00333680"/>
    <w:rsid w:val="00336899"/>
    <w:rsid w:val="00353B7B"/>
    <w:rsid w:val="00361FF5"/>
    <w:rsid w:val="003633DD"/>
    <w:rsid w:val="00371961"/>
    <w:rsid w:val="003759E8"/>
    <w:rsid w:val="003A5DB2"/>
    <w:rsid w:val="003B76C5"/>
    <w:rsid w:val="003C171A"/>
    <w:rsid w:val="003C1CD4"/>
    <w:rsid w:val="003C2A83"/>
    <w:rsid w:val="003C6A7D"/>
    <w:rsid w:val="003D5FDB"/>
    <w:rsid w:val="003E1E9B"/>
    <w:rsid w:val="003E3203"/>
    <w:rsid w:val="003E4298"/>
    <w:rsid w:val="003E5318"/>
    <w:rsid w:val="003E6154"/>
    <w:rsid w:val="003E6493"/>
    <w:rsid w:val="003E7104"/>
    <w:rsid w:val="003F31B5"/>
    <w:rsid w:val="003F49DD"/>
    <w:rsid w:val="003F695F"/>
    <w:rsid w:val="003F69BE"/>
    <w:rsid w:val="00400AFD"/>
    <w:rsid w:val="00440480"/>
    <w:rsid w:val="0045446F"/>
    <w:rsid w:val="00456806"/>
    <w:rsid w:val="00466AC5"/>
    <w:rsid w:val="00476BDA"/>
    <w:rsid w:val="00491BB9"/>
    <w:rsid w:val="004948F8"/>
    <w:rsid w:val="004A2855"/>
    <w:rsid w:val="004B3390"/>
    <w:rsid w:val="004B4219"/>
    <w:rsid w:val="004C18F8"/>
    <w:rsid w:val="004C34AF"/>
    <w:rsid w:val="004D01C7"/>
    <w:rsid w:val="004D0478"/>
    <w:rsid w:val="004D5637"/>
    <w:rsid w:val="004F14F6"/>
    <w:rsid w:val="004F6E28"/>
    <w:rsid w:val="00502391"/>
    <w:rsid w:val="005049EC"/>
    <w:rsid w:val="00511031"/>
    <w:rsid w:val="005179C3"/>
    <w:rsid w:val="00522C9D"/>
    <w:rsid w:val="00524B78"/>
    <w:rsid w:val="005435E2"/>
    <w:rsid w:val="0055197B"/>
    <w:rsid w:val="005608CA"/>
    <w:rsid w:val="00561447"/>
    <w:rsid w:val="0056552E"/>
    <w:rsid w:val="00571129"/>
    <w:rsid w:val="00571E79"/>
    <w:rsid w:val="005720C3"/>
    <w:rsid w:val="00573877"/>
    <w:rsid w:val="00576CD7"/>
    <w:rsid w:val="005922F0"/>
    <w:rsid w:val="00592C5A"/>
    <w:rsid w:val="00592E54"/>
    <w:rsid w:val="005957F7"/>
    <w:rsid w:val="00597DF6"/>
    <w:rsid w:val="005C106B"/>
    <w:rsid w:val="005D62BB"/>
    <w:rsid w:val="005F4CFD"/>
    <w:rsid w:val="005F7330"/>
    <w:rsid w:val="0060027C"/>
    <w:rsid w:val="0060257E"/>
    <w:rsid w:val="00603FD1"/>
    <w:rsid w:val="006201CB"/>
    <w:rsid w:val="006205F2"/>
    <w:rsid w:val="00634B84"/>
    <w:rsid w:val="0065435B"/>
    <w:rsid w:val="00661C13"/>
    <w:rsid w:val="00662619"/>
    <w:rsid w:val="00664F68"/>
    <w:rsid w:val="00665F66"/>
    <w:rsid w:val="00684EF3"/>
    <w:rsid w:val="0068624A"/>
    <w:rsid w:val="0069781C"/>
    <w:rsid w:val="006A3928"/>
    <w:rsid w:val="006A5C3F"/>
    <w:rsid w:val="006B45A9"/>
    <w:rsid w:val="006C1556"/>
    <w:rsid w:val="006C1ADE"/>
    <w:rsid w:val="006C5005"/>
    <w:rsid w:val="006C6C8D"/>
    <w:rsid w:val="006C79B9"/>
    <w:rsid w:val="006E23FB"/>
    <w:rsid w:val="006E36CD"/>
    <w:rsid w:val="006E753E"/>
    <w:rsid w:val="006F015B"/>
    <w:rsid w:val="00703DC0"/>
    <w:rsid w:val="007144CA"/>
    <w:rsid w:val="007245C0"/>
    <w:rsid w:val="007267CE"/>
    <w:rsid w:val="00734F03"/>
    <w:rsid w:val="0075436A"/>
    <w:rsid w:val="007620FE"/>
    <w:rsid w:val="00781ACF"/>
    <w:rsid w:val="00786430"/>
    <w:rsid w:val="00796738"/>
    <w:rsid w:val="007A6119"/>
    <w:rsid w:val="007B19FA"/>
    <w:rsid w:val="007C56EB"/>
    <w:rsid w:val="007C786D"/>
    <w:rsid w:val="007D0683"/>
    <w:rsid w:val="007D2130"/>
    <w:rsid w:val="007D37D7"/>
    <w:rsid w:val="007F308A"/>
    <w:rsid w:val="00832110"/>
    <w:rsid w:val="00835F5A"/>
    <w:rsid w:val="00842F31"/>
    <w:rsid w:val="00851B93"/>
    <w:rsid w:val="00864C22"/>
    <w:rsid w:val="00871D10"/>
    <w:rsid w:val="008747A2"/>
    <w:rsid w:val="00883358"/>
    <w:rsid w:val="008844E5"/>
    <w:rsid w:val="00887117"/>
    <w:rsid w:val="00890DC4"/>
    <w:rsid w:val="008A4337"/>
    <w:rsid w:val="008B0EC0"/>
    <w:rsid w:val="008D2CB9"/>
    <w:rsid w:val="008D388B"/>
    <w:rsid w:val="008D5D24"/>
    <w:rsid w:val="008D5F19"/>
    <w:rsid w:val="008F1FCA"/>
    <w:rsid w:val="009023CF"/>
    <w:rsid w:val="00903A21"/>
    <w:rsid w:val="0091407B"/>
    <w:rsid w:val="00916E69"/>
    <w:rsid w:val="00921445"/>
    <w:rsid w:val="0092274D"/>
    <w:rsid w:val="009246E1"/>
    <w:rsid w:val="00927050"/>
    <w:rsid w:val="00955031"/>
    <w:rsid w:val="00961281"/>
    <w:rsid w:val="0096354A"/>
    <w:rsid w:val="00963B45"/>
    <w:rsid w:val="00984DF1"/>
    <w:rsid w:val="009921F8"/>
    <w:rsid w:val="00997DB3"/>
    <w:rsid w:val="009A0D80"/>
    <w:rsid w:val="009B4FDC"/>
    <w:rsid w:val="009B77C6"/>
    <w:rsid w:val="009C4C21"/>
    <w:rsid w:val="009D05DE"/>
    <w:rsid w:val="009D207C"/>
    <w:rsid w:val="009E3D1E"/>
    <w:rsid w:val="009E412D"/>
    <w:rsid w:val="009E5F9F"/>
    <w:rsid w:val="009F2D60"/>
    <w:rsid w:val="009F5310"/>
    <w:rsid w:val="009F794A"/>
    <w:rsid w:val="00A02678"/>
    <w:rsid w:val="00A10C0B"/>
    <w:rsid w:val="00A1514C"/>
    <w:rsid w:val="00A36EE8"/>
    <w:rsid w:val="00A4585F"/>
    <w:rsid w:val="00A550A4"/>
    <w:rsid w:val="00A5744B"/>
    <w:rsid w:val="00A676B5"/>
    <w:rsid w:val="00A677A9"/>
    <w:rsid w:val="00A75042"/>
    <w:rsid w:val="00A81102"/>
    <w:rsid w:val="00A90CC8"/>
    <w:rsid w:val="00A97B37"/>
    <w:rsid w:val="00AB69D0"/>
    <w:rsid w:val="00AC51F1"/>
    <w:rsid w:val="00AC5EDF"/>
    <w:rsid w:val="00AC6831"/>
    <w:rsid w:val="00AD60C8"/>
    <w:rsid w:val="00AE1B30"/>
    <w:rsid w:val="00AE45F6"/>
    <w:rsid w:val="00AF00BF"/>
    <w:rsid w:val="00AF243E"/>
    <w:rsid w:val="00B02F62"/>
    <w:rsid w:val="00B03376"/>
    <w:rsid w:val="00B149A5"/>
    <w:rsid w:val="00B14EC2"/>
    <w:rsid w:val="00B227AA"/>
    <w:rsid w:val="00B34FFD"/>
    <w:rsid w:val="00B43719"/>
    <w:rsid w:val="00B469CD"/>
    <w:rsid w:val="00B51336"/>
    <w:rsid w:val="00B57089"/>
    <w:rsid w:val="00B60C78"/>
    <w:rsid w:val="00B63D18"/>
    <w:rsid w:val="00B709E1"/>
    <w:rsid w:val="00B74E04"/>
    <w:rsid w:val="00B74F55"/>
    <w:rsid w:val="00B8364E"/>
    <w:rsid w:val="00B85D03"/>
    <w:rsid w:val="00B9090E"/>
    <w:rsid w:val="00B9137A"/>
    <w:rsid w:val="00B94C5D"/>
    <w:rsid w:val="00BB4FD4"/>
    <w:rsid w:val="00BC5A16"/>
    <w:rsid w:val="00BD2617"/>
    <w:rsid w:val="00BF0A4B"/>
    <w:rsid w:val="00BF5C25"/>
    <w:rsid w:val="00C01A33"/>
    <w:rsid w:val="00C02D51"/>
    <w:rsid w:val="00C0605C"/>
    <w:rsid w:val="00C129DD"/>
    <w:rsid w:val="00C20A4D"/>
    <w:rsid w:val="00C24696"/>
    <w:rsid w:val="00C343CC"/>
    <w:rsid w:val="00C4430D"/>
    <w:rsid w:val="00C45807"/>
    <w:rsid w:val="00C52135"/>
    <w:rsid w:val="00C548EA"/>
    <w:rsid w:val="00C561B6"/>
    <w:rsid w:val="00C82A59"/>
    <w:rsid w:val="00C82D7D"/>
    <w:rsid w:val="00C84DED"/>
    <w:rsid w:val="00C86E9D"/>
    <w:rsid w:val="00C97779"/>
    <w:rsid w:val="00CC4A9F"/>
    <w:rsid w:val="00CC7DEB"/>
    <w:rsid w:val="00CF0028"/>
    <w:rsid w:val="00CF3DEF"/>
    <w:rsid w:val="00D06758"/>
    <w:rsid w:val="00D077FA"/>
    <w:rsid w:val="00D1106B"/>
    <w:rsid w:val="00D112A1"/>
    <w:rsid w:val="00D2010F"/>
    <w:rsid w:val="00D506BE"/>
    <w:rsid w:val="00D5674A"/>
    <w:rsid w:val="00D5709A"/>
    <w:rsid w:val="00D60BCA"/>
    <w:rsid w:val="00D64702"/>
    <w:rsid w:val="00D739F1"/>
    <w:rsid w:val="00D82E47"/>
    <w:rsid w:val="00D9045E"/>
    <w:rsid w:val="00D919FC"/>
    <w:rsid w:val="00D96825"/>
    <w:rsid w:val="00DC06E9"/>
    <w:rsid w:val="00DD2D9F"/>
    <w:rsid w:val="00DD5CC6"/>
    <w:rsid w:val="00DE43B3"/>
    <w:rsid w:val="00DE4871"/>
    <w:rsid w:val="00DE5B00"/>
    <w:rsid w:val="00DE5CA2"/>
    <w:rsid w:val="00DF3924"/>
    <w:rsid w:val="00DF56B8"/>
    <w:rsid w:val="00E02CB1"/>
    <w:rsid w:val="00E26E9A"/>
    <w:rsid w:val="00E33BBA"/>
    <w:rsid w:val="00E36C9B"/>
    <w:rsid w:val="00E37DCE"/>
    <w:rsid w:val="00E40D9E"/>
    <w:rsid w:val="00E41E65"/>
    <w:rsid w:val="00E441DB"/>
    <w:rsid w:val="00E45C01"/>
    <w:rsid w:val="00E54F12"/>
    <w:rsid w:val="00E5782F"/>
    <w:rsid w:val="00E67CC2"/>
    <w:rsid w:val="00E76D77"/>
    <w:rsid w:val="00E82EBE"/>
    <w:rsid w:val="00E9401B"/>
    <w:rsid w:val="00EA07DE"/>
    <w:rsid w:val="00EA6612"/>
    <w:rsid w:val="00EC1B5B"/>
    <w:rsid w:val="00EC4194"/>
    <w:rsid w:val="00EC5850"/>
    <w:rsid w:val="00ED5D7D"/>
    <w:rsid w:val="00EE1BED"/>
    <w:rsid w:val="00EF0D75"/>
    <w:rsid w:val="00EF34AE"/>
    <w:rsid w:val="00EF43AA"/>
    <w:rsid w:val="00F05CC0"/>
    <w:rsid w:val="00F0657F"/>
    <w:rsid w:val="00F07696"/>
    <w:rsid w:val="00F109B9"/>
    <w:rsid w:val="00F15B42"/>
    <w:rsid w:val="00F16273"/>
    <w:rsid w:val="00F27B14"/>
    <w:rsid w:val="00F323FC"/>
    <w:rsid w:val="00F34827"/>
    <w:rsid w:val="00F36AC9"/>
    <w:rsid w:val="00F404A5"/>
    <w:rsid w:val="00F46B23"/>
    <w:rsid w:val="00F46DAB"/>
    <w:rsid w:val="00F52271"/>
    <w:rsid w:val="00F56AAE"/>
    <w:rsid w:val="00F60B0F"/>
    <w:rsid w:val="00F71CE9"/>
    <w:rsid w:val="00F73486"/>
    <w:rsid w:val="00F74EA7"/>
    <w:rsid w:val="00F804EF"/>
    <w:rsid w:val="00F85EE3"/>
    <w:rsid w:val="00FA0B3F"/>
    <w:rsid w:val="00FA57E7"/>
    <w:rsid w:val="00FD16C6"/>
    <w:rsid w:val="00FD3B0D"/>
    <w:rsid w:val="00FE419B"/>
    <w:rsid w:val="00FE731E"/>
    <w:rsid w:val="00FF3929"/>
    <w:rsid w:val="39165CFC"/>
    <w:rsid w:val="4CCF6571"/>
    <w:rsid w:val="4D760B5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1380C"/>
  <w15:docId w15:val="{AAEFA2BF-202B-4535-90B7-17E806435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unhideWhenUsed="1" w:qFormat="1"/>
    <w:lsdException w:name="toc 3"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semiHidden="1" w:unhideWhenUsed="1"/>
    <w:lsdException w:name="header" w:qFormat="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Lines="60" w:before="144" w:afterLines="60" w:after="144"/>
      <w:jc w:val="both"/>
    </w:pPr>
    <w:rPr>
      <w:rFonts w:eastAsia="Times New Roman"/>
      <w:sz w:val="28"/>
      <w:szCs w:val="28"/>
    </w:rPr>
  </w:style>
  <w:style w:type="paragraph" w:styleId="Heading1">
    <w:name w:val="heading 1"/>
    <w:basedOn w:val="Normal"/>
    <w:next w:val="Normal"/>
    <w:qFormat/>
    <w:pPr>
      <w:keepNext/>
      <w:pageBreakBefore/>
      <w:suppressAutoHyphens/>
      <w:jc w:val="center"/>
      <w:outlineLvl w:val="0"/>
    </w:pPr>
    <w:rPr>
      <w:b/>
      <w:color w:val="000000"/>
      <w:kern w:val="28"/>
    </w:rPr>
  </w:style>
  <w:style w:type="paragraph" w:styleId="Heading2">
    <w:name w:val="heading 2"/>
    <w:basedOn w:val="Normal"/>
    <w:next w:val="Normal"/>
    <w:qFormat/>
    <w:pPr>
      <w:keepNext/>
      <w:suppressAutoHyphens/>
      <w:outlineLvl w:val="1"/>
    </w:pPr>
    <w:rPr>
      <w:color w:val="000000" w:themeColor="text1"/>
      <w:shd w:val="clear" w:color="auto" w:fill="FFFFFF"/>
      <w:lang w:val="de-DE"/>
    </w:rPr>
  </w:style>
  <w:style w:type="paragraph" w:styleId="Heading3">
    <w:name w:val="heading 3"/>
    <w:basedOn w:val="Normal"/>
    <w:next w:val="Normal"/>
    <w:qFormat/>
    <w:pPr>
      <w:keepNext/>
      <w:suppressAutoHyphens/>
      <w:ind w:hanging="72"/>
      <w:outlineLvl w:val="2"/>
    </w:pPr>
    <w:rPr>
      <w:color w:val="000000" w:themeColor="text1"/>
    </w:rPr>
  </w:style>
  <w:style w:type="paragraph" w:styleId="Heading4">
    <w:name w:val="heading 4"/>
    <w:basedOn w:val="Normal"/>
    <w:next w:val="Normal"/>
    <w:qFormat/>
    <w:pPr>
      <w:widowControl w:val="0"/>
      <w:ind w:firstLine="852"/>
      <w:outlineLvl w:val="3"/>
    </w:pPr>
    <w:rPr>
      <w:color w:val="000000" w:themeColor="text1"/>
      <w:lang w:val="vi-VN"/>
    </w:rPr>
  </w:style>
  <w:style w:type="paragraph" w:styleId="Heading5">
    <w:name w:val="heading 5"/>
    <w:basedOn w:val="Normal"/>
    <w:next w:val="Normal"/>
    <w:qFormat/>
    <w:pPr>
      <w:numPr>
        <w:numId w:val="1"/>
      </w:numPr>
      <w:spacing w:before="400" w:after="136"/>
      <w:jc w:val="left"/>
      <w:outlineLvl w:val="4"/>
    </w:pPr>
    <w:rPr>
      <w:rFonts w:ascii="Arial" w:hAnsi="Arial"/>
      <w:i/>
    </w:rPr>
  </w:style>
  <w:style w:type="paragraph" w:styleId="Heading6">
    <w:name w:val="heading 6"/>
    <w:basedOn w:val="Normal"/>
    <w:next w:val="Normal"/>
    <w:qFormat/>
    <w:pPr>
      <w:spacing w:before="240"/>
      <w:outlineLvl w:val="5"/>
    </w:pPr>
    <w:rPr>
      <w:rFonts w:ascii="Arial" w:hAnsi="Arial"/>
      <w:i/>
      <w:sz w:val="22"/>
    </w:rPr>
  </w:style>
  <w:style w:type="paragraph" w:styleId="Heading7">
    <w:name w:val="heading 7"/>
    <w:basedOn w:val="Normal"/>
    <w:next w:val="Normal"/>
    <w:qFormat/>
    <w:pPr>
      <w:spacing w:before="240"/>
      <w:outlineLvl w:val="6"/>
    </w:pPr>
    <w:rPr>
      <w:rFonts w:ascii="Arial" w:hAnsi="Arial"/>
    </w:rPr>
  </w:style>
  <w:style w:type="paragraph" w:styleId="Heading8">
    <w:name w:val="heading 8"/>
    <w:basedOn w:val="Normal"/>
    <w:next w:val="Normal"/>
    <w:qFormat/>
    <w:pPr>
      <w:spacing w:before="240"/>
      <w:outlineLvl w:val="7"/>
    </w:pPr>
    <w:rPr>
      <w:rFonts w:ascii="Arial" w:hAnsi="Arial"/>
      <w:i/>
    </w:rPr>
  </w:style>
  <w:style w:type="paragraph" w:styleId="Heading9">
    <w:name w:val="heading 9"/>
    <w:basedOn w:val="Normal"/>
    <w:next w:val="Normal"/>
    <w:qFormat/>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jc w:val="left"/>
    </w:pPr>
    <w:rPr>
      <w:sz w:val="24"/>
      <w:szCs w:val="24"/>
    </w:rPr>
  </w:style>
  <w:style w:type="paragraph" w:styleId="Footer">
    <w:name w:val="footer"/>
    <w:basedOn w:val="Normal"/>
    <w:link w:val="FooterChar"/>
    <w:uiPriority w:val="99"/>
    <w:pPr>
      <w:tabs>
        <w:tab w:val="center" w:pos="4513"/>
        <w:tab w:val="right" w:pos="9026"/>
      </w:tabs>
    </w:pPr>
  </w:style>
  <w:style w:type="paragraph" w:styleId="FootnoteText">
    <w:name w:val="footnote text"/>
    <w:basedOn w:val="Normal"/>
    <w:link w:val="FootnoteTextChar"/>
    <w:qFormat/>
  </w:style>
  <w:style w:type="paragraph" w:styleId="Header">
    <w:name w:val="header"/>
    <w:basedOn w:val="Normal"/>
    <w:link w:val="HeaderChar"/>
    <w:qFormat/>
    <w:pPr>
      <w:tabs>
        <w:tab w:val="center" w:pos="4513"/>
        <w:tab w:val="right" w:pos="9026"/>
      </w:tabs>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rPr>
  </w:style>
  <w:style w:type="paragraph" w:styleId="ListBullet">
    <w:name w:val="List Bullet"/>
    <w:basedOn w:val="Normal"/>
    <w:pPr>
      <w:numPr>
        <w:numId w:val="2"/>
      </w:numPr>
    </w:pPr>
  </w:style>
  <w:style w:type="paragraph" w:styleId="ListBullet2">
    <w:name w:val="List Bullet 2"/>
    <w:basedOn w:val="Normal"/>
    <w:pPr>
      <w:numPr>
        <w:numId w:val="3"/>
      </w:numPr>
    </w:pPr>
  </w:style>
  <w:style w:type="paragraph" w:styleId="ListBullet3">
    <w:name w:val="List Bullet 3"/>
    <w:basedOn w:val="Normal"/>
    <w:pPr>
      <w:numPr>
        <w:numId w:val="4"/>
      </w:numPr>
      <w:ind w:left="1020" w:hanging="340"/>
    </w:pPr>
  </w:style>
  <w:style w:type="paragraph" w:styleId="NormalWeb">
    <w:name w:val="Normal (Web)"/>
    <w:basedOn w:val="Normal"/>
    <w:uiPriority w:val="99"/>
    <w:unhideWhenUsed/>
    <w:qFormat/>
    <w:pPr>
      <w:spacing w:before="100" w:beforeAutospacing="1" w:after="100" w:afterAutospacing="1"/>
      <w:jc w:val="left"/>
    </w:pPr>
    <w:rPr>
      <w:sz w:val="24"/>
      <w:szCs w:val="24"/>
    </w:rPr>
  </w:style>
  <w:style w:type="paragraph" w:styleId="TOC1">
    <w:name w:val="toc 1"/>
    <w:basedOn w:val="Normal"/>
    <w:next w:val="Normal"/>
    <w:uiPriority w:val="39"/>
    <w:pPr>
      <w:tabs>
        <w:tab w:val="right" w:leader="dot" w:pos="9720"/>
      </w:tabs>
      <w:jc w:val="left"/>
    </w:pPr>
    <w:rPr>
      <w:rFonts w:eastAsia="Batang"/>
      <w:sz w:val="24"/>
      <w:szCs w:val="24"/>
      <w:lang w:eastAsia="ko-KR"/>
    </w:rPr>
  </w:style>
  <w:style w:type="paragraph" w:styleId="TOC2">
    <w:name w:val="toc 2"/>
    <w:basedOn w:val="Normal"/>
    <w:next w:val="Normal"/>
    <w:uiPriority w:val="39"/>
    <w:unhideWhenUsed/>
    <w:qFormat/>
    <w:pPr>
      <w:spacing w:after="100"/>
      <w:ind w:left="280"/>
    </w:pPr>
  </w:style>
  <w:style w:type="paragraph" w:styleId="TOC3">
    <w:name w:val="toc 3"/>
    <w:basedOn w:val="Normal"/>
    <w:next w:val="Normal"/>
    <w:uiPriority w:val="39"/>
    <w:unhideWhenUsed/>
    <w:qFormat/>
    <w:pPr>
      <w:spacing w:after="100"/>
      <w:ind w:left="560"/>
    </w:pPr>
  </w:style>
  <w:style w:type="character" w:styleId="Emphasis">
    <w:name w:val="Emphasis"/>
    <w:basedOn w:val="DefaultParagraphFont"/>
    <w:uiPriority w:val="20"/>
    <w:qFormat/>
    <w:rPr>
      <w:i/>
      <w:iCs/>
    </w:rPr>
  </w:style>
  <w:style w:type="character" w:styleId="FootnoteReference">
    <w:name w:val="footnote reference"/>
    <w:basedOn w:val="DefaultParagraphFont"/>
    <w:rPr>
      <w:vertAlign w:val="superscript"/>
    </w:rPr>
  </w:style>
  <w:style w:type="character" w:styleId="Hyperlink">
    <w:name w:val="Hyperlink"/>
    <w:basedOn w:val="DefaultParagraphFont"/>
    <w:uiPriority w:val="99"/>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Normal"/>
    <w:next w:val="Normal"/>
    <w:pPr>
      <w:keepNext/>
      <w:keepLines/>
      <w:numPr>
        <w:numId w:val="5"/>
      </w:numPr>
      <w:jc w:val="left"/>
    </w:pPr>
    <w:rPr>
      <w:iCs/>
    </w:rPr>
  </w:style>
  <w:style w:type="paragraph" w:customStyle="1" w:styleId="Title1">
    <w:name w:val="Title1"/>
    <w:basedOn w:val="Normal"/>
    <w:pPr>
      <w:spacing w:after="240"/>
      <w:jc w:val="center"/>
    </w:pPr>
    <w:rPr>
      <w:b/>
    </w:rPr>
  </w:style>
  <w:style w:type="paragraph" w:customStyle="1" w:styleId="Figure">
    <w:name w:val="Figure"/>
    <w:basedOn w:val="Normal"/>
    <w:next w:val="Normal"/>
    <w:pPr>
      <w:numPr>
        <w:numId w:val="6"/>
      </w:numPr>
      <w:jc w:val="left"/>
    </w:pPr>
    <w:rPr>
      <w:i/>
      <w:sz w:val="18"/>
    </w:rPr>
  </w:style>
  <w:style w:type="paragraph" w:customStyle="1" w:styleId="Author">
    <w:name w:val="Author"/>
    <w:basedOn w:val="Normal"/>
    <w:pPr>
      <w:spacing w:line="0" w:lineRule="atLeast"/>
      <w:jc w:val="center"/>
    </w:pPr>
    <w:rPr>
      <w:b/>
    </w:rPr>
  </w:style>
  <w:style w:type="paragraph" w:customStyle="1" w:styleId="Reference">
    <w:name w:val="Reference"/>
    <w:basedOn w:val="ListBullet"/>
    <w:pPr>
      <w:numPr>
        <w:numId w:val="7"/>
      </w:numPr>
    </w:pPr>
  </w:style>
  <w:style w:type="paragraph" w:customStyle="1" w:styleId="Chapter1">
    <w:name w:val="Chapter1"/>
    <w:basedOn w:val="Normal"/>
    <w:rPr>
      <w:bCs/>
      <w:color w:val="000000" w:themeColor="text1"/>
    </w:rPr>
  </w:style>
  <w:style w:type="paragraph" w:customStyle="1" w:styleId="Abstract">
    <w:name w:val="Abstract"/>
    <w:basedOn w:val="Normal"/>
    <w:pPr>
      <w:jc w:val="center"/>
    </w:pPr>
    <w:rPr>
      <w:b/>
      <w:lang w:val="de-DE"/>
    </w:rPr>
  </w:style>
  <w:style w:type="paragraph" w:customStyle="1" w:styleId="Formula">
    <w:name w:val="Formula"/>
    <w:basedOn w:val="Normal"/>
    <w:pPr>
      <w:jc w:val="left"/>
    </w:pPr>
    <w:rPr>
      <w:b/>
      <w:sz w:val="24"/>
    </w:rPr>
  </w:style>
  <w:style w:type="paragraph" w:customStyle="1" w:styleId="Chapter2">
    <w:name w:val="Chapter2"/>
    <w:basedOn w:val="Normal"/>
    <w:pPr>
      <w:jc w:val="left"/>
    </w:pPr>
    <w:rPr>
      <w:b/>
      <w:bCs/>
    </w:rPr>
  </w:style>
  <w:style w:type="character" w:customStyle="1" w:styleId="HeaderChar">
    <w:name w:val="Header Char"/>
    <w:basedOn w:val="DefaultParagraphFont"/>
    <w:link w:val="Header"/>
    <w:qFormat/>
    <w:rPr>
      <w:lang w:val="en-US" w:eastAsia="en-US"/>
    </w:rPr>
  </w:style>
  <w:style w:type="character" w:customStyle="1" w:styleId="FooterChar">
    <w:name w:val="Footer Char"/>
    <w:basedOn w:val="DefaultParagraphFont"/>
    <w:link w:val="Footer"/>
    <w:uiPriority w:val="99"/>
    <w:rPr>
      <w:lang w:val="en-US" w:eastAsia="en-US"/>
    </w:rPr>
  </w:style>
  <w:style w:type="character" w:customStyle="1" w:styleId="BalloonTextChar">
    <w:name w:val="Balloon Text Char"/>
    <w:basedOn w:val="DefaultParagraphFont"/>
    <w:link w:val="BalloonText"/>
    <w:rPr>
      <w:rFonts w:ascii="Tahoma" w:hAnsi="Tahoma" w:cs="Tahoma"/>
      <w:sz w:val="16"/>
      <w:szCs w:val="16"/>
      <w:lang w:val="en-US" w:eastAsia="en-US"/>
    </w:rPr>
  </w:style>
  <w:style w:type="character" w:customStyle="1" w:styleId="FootnoteTextChar">
    <w:name w:val="Footnote Text Char"/>
    <w:basedOn w:val="DefaultParagraphFont"/>
    <w:link w:val="FootnoteText"/>
    <w:qFormat/>
    <w:rPr>
      <w:lang w:val="en-US" w:eastAsia="en-US"/>
    </w:rPr>
  </w:style>
  <w:style w:type="paragraph" w:styleId="ListParagraph">
    <w:name w:val="List Paragraph"/>
    <w:basedOn w:val="Normal"/>
    <w:uiPriority w:val="1"/>
    <w:qFormat/>
    <w:pPr>
      <w:ind w:left="720"/>
      <w:contextualSpacing/>
    </w:pPr>
  </w:style>
  <w:style w:type="paragraph" w:customStyle="1" w:styleId="Normal1">
    <w:name w:val="Normal1"/>
    <w:basedOn w:val="Normal"/>
    <w:qFormat/>
    <w:pPr>
      <w:spacing w:before="100" w:beforeAutospacing="1" w:after="100" w:afterAutospacing="1"/>
      <w:jc w:val="left"/>
    </w:pPr>
    <w:rPr>
      <w:sz w:val="24"/>
      <w:szCs w:val="24"/>
    </w:rPr>
  </w:style>
  <w:style w:type="character" w:customStyle="1" w:styleId="ez-toc-section">
    <w:name w:val="ez-toc-section"/>
    <w:basedOn w:val="DefaultParagraphFont"/>
  </w:style>
  <w:style w:type="paragraph" w:customStyle="1" w:styleId="TableParagraph">
    <w:name w:val="Table Paragraph"/>
    <w:basedOn w:val="Normal"/>
    <w:uiPriority w:val="1"/>
    <w:qFormat/>
    <w:pPr>
      <w:widowControl w:val="0"/>
      <w:autoSpaceDE w:val="0"/>
      <w:autoSpaceDN w:val="0"/>
      <w:jc w:val="left"/>
    </w:pPr>
    <w:rPr>
      <w:sz w:val="22"/>
      <w:szCs w:val="22"/>
    </w:rPr>
  </w:style>
  <w:style w:type="character" w:customStyle="1" w:styleId="HTMLPreformattedChar">
    <w:name w:val="HTML Preformatted Char"/>
    <w:basedOn w:val="DefaultParagraphFont"/>
    <w:link w:val="HTMLPreformatted"/>
    <w:uiPriority w:val="99"/>
    <w:rPr>
      <w:rFonts w:ascii="Courier New" w:hAnsi="Courier New" w:cs="Courier New"/>
      <w:lang w:val="en-US" w:eastAsia="en-US"/>
    </w:rPr>
  </w:style>
  <w:style w:type="character" w:customStyle="1" w:styleId="BodyTextChar">
    <w:name w:val="Body Text Char"/>
    <w:basedOn w:val="DefaultParagraphFont"/>
    <w:link w:val="BodyText"/>
    <w:uiPriority w:val="1"/>
    <w:rPr>
      <w:sz w:val="24"/>
      <w:szCs w:val="24"/>
      <w:lang w:val="en-US" w:eastAsia="en-US"/>
    </w:rPr>
  </w:style>
  <w:style w:type="paragraph" w:customStyle="1" w:styleId="TOCHeading1">
    <w:name w:val="TOC Heading1"/>
    <w:basedOn w:val="Heading1"/>
    <w:next w:val="Normal"/>
    <w:uiPriority w:val="39"/>
    <w:unhideWhenUsed/>
    <w:qFormat/>
    <w:pPr>
      <w:keepLines/>
      <w:pageBreakBefore w:val="0"/>
      <w:suppressAutoHyphens w:val="0"/>
      <w:spacing w:before="240" w:after="0"/>
      <w:jc w:val="left"/>
      <w:outlineLvl w:val="9"/>
    </w:pPr>
    <w:rPr>
      <w:rFonts w:asciiTheme="majorHAnsi" w:eastAsiaTheme="majorEastAsia" w:hAnsiTheme="majorHAnsi" w:cstheme="majorBidi"/>
      <w:b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958165-C695-4814-8397-BAC5091C7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151</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PC01</cp:lastModifiedBy>
  <cp:revision>103</cp:revision>
  <cp:lastPrinted>2018-03-28T02:47:00Z</cp:lastPrinted>
  <dcterms:created xsi:type="dcterms:W3CDTF">2020-11-16T13:43:00Z</dcterms:created>
  <dcterms:modified xsi:type="dcterms:W3CDTF">2022-06-23T01:33:00Z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y fmtid="{D5CDD505-2E9C-101B-9397-08002B2CF9AE}" pid="4" name="KSOProductBuildVer">
    <vt:lpwstr>1033-11.2.0.9052</vt:lpwstr>
  </property>
</Properties>
</file>