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8"/>
        <w:rPr>
          <w:rFonts w:ascii="Lucida Sans Unicode"/>
          <w:sz w:val="9"/>
        </w:rPr>
      </w:pPr>
      <w:bookmarkStart w:id="0" w:name="_GoBack"/>
      <w:bookmarkEnd w:id="0"/>
    </w:p>
    <w:p>
      <w:pPr>
        <w:pStyle w:val="3"/>
        <w:spacing w:before="145"/>
        <w:ind w:left="3376" w:right="3216"/>
        <w:jc w:val="center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6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6"/>
          <w:w w:val="105"/>
        </w:rPr>
        <w:t xml:space="preserve"> </w:t>
      </w:r>
      <w:r>
        <w:rPr>
          <w:w w:val="105"/>
        </w:rPr>
        <w:t>Kỹ</w:t>
      </w:r>
      <w:r>
        <w:rPr>
          <w:spacing w:val="-5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của</w:t>
      </w:r>
      <w:r>
        <w:rPr>
          <w:spacing w:val="-6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2"/>
        </w:rPr>
      </w:pPr>
    </w:p>
    <w:p>
      <w:pPr>
        <w:pStyle w:val="6"/>
        <w:rPr>
          <w:sz w:val="22"/>
        </w:rPr>
      </w:pPr>
    </w:p>
    <w:p>
      <w:pPr>
        <w:pStyle w:val="6"/>
        <w:rPr>
          <w:sz w:val="22"/>
        </w:rPr>
      </w:pPr>
    </w:p>
    <w:p>
      <w:pPr>
        <w:pStyle w:val="6"/>
        <w:spacing w:before="8"/>
        <w:rPr>
          <w:sz w:val="22"/>
        </w:rPr>
      </w:pPr>
    </w:p>
    <w:p>
      <w:pPr>
        <w:spacing w:before="0"/>
        <w:ind w:left="1178" w:right="0" w:firstLine="0"/>
        <w:jc w:val="left"/>
        <w:rPr>
          <w:sz w:val="14"/>
        </w:rPr>
      </w:pPr>
      <w:r>
        <w:rPr>
          <w:w w:val="102"/>
          <w:sz w:val="14"/>
        </w:rPr>
        <w:t>Kính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thưa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quý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vị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đại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diện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ch</w:t>
      </w:r>
      <w:r>
        <w:rPr>
          <w:spacing w:val="57"/>
          <w:w w:val="102"/>
          <w:sz w:val="14"/>
        </w:rPr>
        <w:t>ư</w:t>
      </w:r>
      <w:r>
        <w:rPr>
          <w:w w:val="102"/>
          <w:sz w:val="14"/>
        </w:rPr>
        <w:t>ơ</w:t>
      </w:r>
      <w:r>
        <w:rPr>
          <w:spacing w:val="-27"/>
          <w:sz w:val="14"/>
        </w:rPr>
        <w:t xml:space="preserve"> </w:t>
      </w:r>
      <w:r>
        <w:rPr>
          <w:w w:val="102"/>
          <w:sz w:val="14"/>
        </w:rPr>
        <w:t>ng</w:t>
      </w:r>
      <w:r>
        <w:rPr>
          <w:spacing w:val="1"/>
          <w:sz w:val="14"/>
        </w:rPr>
        <w:t xml:space="preserve"> </w:t>
      </w:r>
      <w:r>
        <w:rPr>
          <w:w w:val="102"/>
          <w:sz w:val="14"/>
        </w:rPr>
        <w:t>trình,</w:t>
      </w:r>
    </w:p>
    <w:p>
      <w:pPr>
        <w:pStyle w:val="6"/>
        <w:spacing w:before="8"/>
        <w:rPr>
          <w:sz w:val="29"/>
        </w:rPr>
      </w:pPr>
    </w:p>
    <w:p>
      <w:pPr>
        <w:spacing w:before="139" w:line="456" w:lineRule="auto"/>
        <w:ind w:left="1178" w:right="215" w:hanging="3"/>
        <w:jc w:val="left"/>
        <w:rPr>
          <w:sz w:val="15"/>
        </w:rPr>
      </w:pPr>
      <w:r>
        <w:rPr>
          <w:sz w:val="15"/>
        </w:rPr>
        <w:t>Dư</w:t>
      </w:r>
      <w:r>
        <w:rPr>
          <w:spacing w:val="-25"/>
          <w:sz w:val="15"/>
        </w:rPr>
        <w:t xml:space="preserve"> </w:t>
      </w:r>
      <w:r>
        <w:rPr>
          <w:sz w:val="15"/>
        </w:rPr>
        <w:t>ới</w:t>
      </w:r>
      <w:r>
        <w:rPr>
          <w:spacing w:val="7"/>
          <w:sz w:val="15"/>
        </w:rPr>
        <w:t xml:space="preserve"> </w:t>
      </w:r>
      <w:r>
        <w:rPr>
          <w:sz w:val="15"/>
        </w:rPr>
        <w:t>đây</w:t>
      </w:r>
      <w:r>
        <w:rPr>
          <w:spacing w:val="7"/>
          <w:sz w:val="15"/>
        </w:rPr>
        <w:t xml:space="preserve"> </w:t>
      </w:r>
      <w:r>
        <w:rPr>
          <w:sz w:val="15"/>
        </w:rPr>
        <w:t>là</w:t>
      </w:r>
      <w:r>
        <w:rPr>
          <w:spacing w:val="7"/>
          <w:sz w:val="15"/>
        </w:rPr>
        <w:t xml:space="preserve"> </w:t>
      </w:r>
      <w:r>
        <w:rPr>
          <w:sz w:val="15"/>
        </w:rPr>
        <w:t>một</w:t>
      </w:r>
      <w:r>
        <w:rPr>
          <w:spacing w:val="7"/>
          <w:sz w:val="15"/>
        </w:rPr>
        <w:t xml:space="preserve"> </w:t>
      </w:r>
      <w:r>
        <w:rPr>
          <w:sz w:val="15"/>
        </w:rPr>
        <w:t>công</w:t>
      </w:r>
      <w:r>
        <w:rPr>
          <w:spacing w:val="8"/>
          <w:sz w:val="15"/>
        </w:rPr>
        <w:t xml:space="preserve"> </w:t>
      </w:r>
      <w:r>
        <w:rPr>
          <w:sz w:val="15"/>
        </w:rPr>
        <w:t>cụ</w:t>
      </w:r>
      <w:r>
        <w:rPr>
          <w:spacing w:val="7"/>
          <w:sz w:val="15"/>
        </w:rPr>
        <w:t xml:space="preserve"> </w:t>
      </w:r>
      <w:r>
        <w:rPr>
          <w:sz w:val="15"/>
        </w:rPr>
        <w:t>giúp</w:t>
      </w:r>
      <w:r>
        <w:rPr>
          <w:spacing w:val="7"/>
          <w:sz w:val="15"/>
        </w:rPr>
        <w:t xml:space="preserve"> </w:t>
      </w:r>
      <w:r>
        <w:rPr>
          <w:sz w:val="15"/>
        </w:rPr>
        <w:t>bạn</w:t>
      </w:r>
      <w:r>
        <w:rPr>
          <w:spacing w:val="7"/>
          <w:sz w:val="15"/>
        </w:rPr>
        <w:t xml:space="preserve"> </w:t>
      </w:r>
      <w:r>
        <w:rPr>
          <w:sz w:val="15"/>
        </w:rPr>
        <w:t>chuẩn</w:t>
      </w:r>
      <w:r>
        <w:rPr>
          <w:spacing w:val="8"/>
          <w:sz w:val="15"/>
        </w:rPr>
        <w:t xml:space="preserve"> </w:t>
      </w:r>
      <w:r>
        <w:rPr>
          <w:sz w:val="15"/>
        </w:rPr>
        <w:t>bị</w:t>
      </w:r>
      <w:r>
        <w:rPr>
          <w:spacing w:val="7"/>
          <w:sz w:val="15"/>
        </w:rPr>
        <w:t xml:space="preserve"> </w:t>
      </w:r>
      <w:r>
        <w:rPr>
          <w:sz w:val="15"/>
        </w:rPr>
        <w:t>cho</w:t>
      </w:r>
      <w:r>
        <w:rPr>
          <w:spacing w:val="7"/>
          <w:sz w:val="15"/>
        </w:rPr>
        <w:t xml:space="preserve"> </w:t>
      </w:r>
      <w:r>
        <w:rPr>
          <w:sz w:val="15"/>
        </w:rPr>
        <w:t>cuộc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pacing w:val="8"/>
          <w:sz w:val="15"/>
        </w:rPr>
        <w:t xml:space="preserve"> </w:t>
      </w:r>
      <w:r>
        <w:rPr>
          <w:sz w:val="15"/>
        </w:rPr>
        <w:t>của</w:t>
      </w:r>
      <w:r>
        <w:rPr>
          <w:spacing w:val="7"/>
          <w:sz w:val="15"/>
        </w:rPr>
        <w:t xml:space="preserve"> </w:t>
      </w:r>
      <w:r>
        <w:rPr>
          <w:sz w:val="15"/>
        </w:rPr>
        <w:t>Ủy</w:t>
      </w:r>
      <w:r>
        <w:rPr>
          <w:spacing w:val="7"/>
          <w:sz w:val="15"/>
        </w:rPr>
        <w:t xml:space="preserve"> </w:t>
      </w:r>
      <w:r>
        <w:rPr>
          <w:sz w:val="15"/>
        </w:rPr>
        <w:t>ban</w:t>
      </w:r>
      <w:r>
        <w:rPr>
          <w:spacing w:val="7"/>
          <w:sz w:val="15"/>
        </w:rPr>
        <w:t xml:space="preserve"> </w:t>
      </w:r>
      <w:r>
        <w:rPr>
          <w:sz w:val="15"/>
        </w:rPr>
        <w:t>Chứng</w:t>
      </w:r>
      <w:r>
        <w:rPr>
          <w:spacing w:val="7"/>
          <w:sz w:val="15"/>
        </w:rPr>
        <w:t xml:space="preserve"> </w:t>
      </w:r>
      <w:r>
        <w:rPr>
          <w:sz w:val="15"/>
        </w:rPr>
        <w:t>nhận</w:t>
      </w:r>
      <w:r>
        <w:rPr>
          <w:spacing w:val="8"/>
          <w:sz w:val="15"/>
        </w:rPr>
        <w:t xml:space="preserve"> </w:t>
      </w:r>
      <w:r>
        <w:rPr>
          <w:sz w:val="15"/>
        </w:rPr>
        <w:t>Công</w:t>
      </w:r>
      <w:r>
        <w:rPr>
          <w:spacing w:val="7"/>
          <w:sz w:val="15"/>
        </w:rPr>
        <w:t xml:space="preserve"> </w:t>
      </w:r>
      <w:r>
        <w:rPr>
          <w:sz w:val="15"/>
        </w:rPr>
        <w:t>nghệ</w:t>
      </w:r>
      <w:r>
        <w:rPr>
          <w:spacing w:val="7"/>
          <w:sz w:val="15"/>
        </w:rPr>
        <w:t xml:space="preserve"> </w:t>
      </w:r>
      <w:r>
        <w:rPr>
          <w:sz w:val="15"/>
        </w:rPr>
        <w:t>Kỹ</w:t>
      </w:r>
      <w:r>
        <w:rPr>
          <w:spacing w:val="7"/>
          <w:sz w:val="15"/>
        </w:rPr>
        <w:t xml:space="preserve"> </w:t>
      </w:r>
      <w:r>
        <w:rPr>
          <w:sz w:val="15"/>
        </w:rPr>
        <w:t>thuật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(ETAC)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sắp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tới,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một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phiên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bản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đơ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giản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hóa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của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danh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sách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kiểm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đư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ợc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Ngư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ời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đánh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giá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Ch</w:t>
      </w:r>
      <w:r>
        <w:rPr>
          <w:spacing w:val="61"/>
          <w:w w:val="102"/>
          <w:sz w:val="15"/>
        </w:rPr>
        <w:t>ư</w:t>
      </w:r>
      <w:r>
        <w:rPr>
          <w:w w:val="102"/>
          <w:sz w:val="15"/>
        </w:rPr>
        <w:t>ơ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trình ETAC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(PEV)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sử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dụng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để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đánh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giá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ch</w:t>
      </w:r>
      <w:r>
        <w:rPr>
          <w:spacing w:val="61"/>
          <w:w w:val="102"/>
          <w:sz w:val="15"/>
        </w:rPr>
        <w:t>ư</w:t>
      </w:r>
      <w:r>
        <w:rPr>
          <w:w w:val="102"/>
          <w:sz w:val="15"/>
        </w:rPr>
        <w:t>ơ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trình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của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bạn.</w:t>
      </w:r>
    </w:p>
    <w:p>
      <w:pPr>
        <w:pStyle w:val="6"/>
        <w:rPr>
          <w:sz w:val="16"/>
        </w:rPr>
      </w:pPr>
    </w:p>
    <w:p>
      <w:pPr>
        <w:spacing w:before="139" w:line="453" w:lineRule="auto"/>
        <w:ind w:left="1175" w:right="215" w:firstLine="1"/>
        <w:jc w:val="left"/>
        <w:rPr>
          <w:sz w:val="15"/>
        </w:rPr>
      </w:pPr>
      <w:r>
        <w:rPr>
          <w:sz w:val="15"/>
        </w:rPr>
        <w:t>Chúng</w:t>
      </w:r>
      <w:r>
        <w:rPr>
          <w:spacing w:val="7"/>
          <w:sz w:val="15"/>
        </w:rPr>
        <w:t xml:space="preserve"> </w:t>
      </w:r>
      <w:r>
        <w:rPr>
          <w:sz w:val="15"/>
        </w:rPr>
        <w:t>tôi</w:t>
      </w:r>
      <w:r>
        <w:rPr>
          <w:spacing w:val="7"/>
          <w:sz w:val="15"/>
        </w:rPr>
        <w:t xml:space="preserve"> </w:t>
      </w:r>
      <w:r>
        <w:rPr>
          <w:sz w:val="15"/>
        </w:rPr>
        <w:t>mời</w:t>
      </w:r>
      <w:r>
        <w:rPr>
          <w:spacing w:val="7"/>
          <w:sz w:val="15"/>
        </w:rPr>
        <w:t xml:space="preserve"> </w:t>
      </w:r>
      <w:r>
        <w:rPr>
          <w:sz w:val="15"/>
        </w:rPr>
        <w:t>bạn</w:t>
      </w:r>
      <w:r>
        <w:rPr>
          <w:spacing w:val="7"/>
          <w:sz w:val="15"/>
        </w:rPr>
        <w:t xml:space="preserve"> </w:t>
      </w:r>
      <w:r>
        <w:rPr>
          <w:sz w:val="15"/>
        </w:rPr>
        <w:t>sử</w:t>
      </w:r>
      <w:r>
        <w:rPr>
          <w:spacing w:val="8"/>
          <w:sz w:val="15"/>
        </w:rPr>
        <w:t xml:space="preserve"> </w:t>
      </w:r>
      <w:r>
        <w:rPr>
          <w:sz w:val="15"/>
        </w:rPr>
        <w:t>dụng</w:t>
      </w:r>
      <w:r>
        <w:rPr>
          <w:spacing w:val="7"/>
          <w:sz w:val="15"/>
        </w:rPr>
        <w:t xml:space="preserve"> </w:t>
      </w:r>
      <w:r>
        <w:rPr>
          <w:sz w:val="15"/>
        </w:rPr>
        <w:t>danh</w:t>
      </w:r>
      <w:r>
        <w:rPr>
          <w:spacing w:val="7"/>
          <w:sz w:val="15"/>
        </w:rPr>
        <w:t xml:space="preserve"> </w:t>
      </w:r>
      <w:r>
        <w:rPr>
          <w:sz w:val="15"/>
        </w:rPr>
        <w:t>sách</w:t>
      </w:r>
      <w:r>
        <w:rPr>
          <w:spacing w:val="7"/>
          <w:sz w:val="15"/>
        </w:rPr>
        <w:t xml:space="preserve"> </w:t>
      </w:r>
      <w:r>
        <w:rPr>
          <w:sz w:val="15"/>
        </w:rPr>
        <w:t>kiểm</w:t>
      </w:r>
      <w:r>
        <w:rPr>
          <w:spacing w:val="8"/>
          <w:sz w:val="15"/>
        </w:rPr>
        <w:t xml:space="preserve"> </w:t>
      </w:r>
      <w:r>
        <w:rPr>
          <w:sz w:val="15"/>
        </w:rPr>
        <w:t>tra</w:t>
      </w:r>
      <w:r>
        <w:rPr>
          <w:spacing w:val="7"/>
          <w:sz w:val="15"/>
        </w:rPr>
        <w:t xml:space="preserve"> </w:t>
      </w:r>
      <w:r>
        <w:rPr>
          <w:sz w:val="15"/>
        </w:rPr>
        <w:t>này</w:t>
      </w:r>
      <w:r>
        <w:rPr>
          <w:spacing w:val="7"/>
          <w:sz w:val="15"/>
        </w:rPr>
        <w:t xml:space="preserve"> </w:t>
      </w:r>
      <w:r>
        <w:rPr>
          <w:sz w:val="15"/>
        </w:rPr>
        <w:t>như</w:t>
      </w:r>
      <w:r>
        <w:rPr>
          <w:spacing w:val="73"/>
          <w:sz w:val="15"/>
        </w:rPr>
        <w:t xml:space="preserve"> </w:t>
      </w:r>
      <w:r>
        <w:rPr>
          <w:sz w:val="15"/>
        </w:rPr>
        <w:t>một</w:t>
      </w:r>
      <w:r>
        <w:rPr>
          <w:spacing w:val="8"/>
          <w:sz w:val="15"/>
        </w:rPr>
        <w:t xml:space="preserve"> </w:t>
      </w:r>
      <w:r>
        <w:rPr>
          <w:sz w:val="15"/>
        </w:rPr>
        <w:t>công</w:t>
      </w:r>
      <w:r>
        <w:rPr>
          <w:spacing w:val="7"/>
          <w:sz w:val="15"/>
        </w:rPr>
        <w:t xml:space="preserve"> </w:t>
      </w:r>
      <w:r>
        <w:rPr>
          <w:sz w:val="15"/>
        </w:rPr>
        <w:t>cụ</w:t>
      </w:r>
      <w:r>
        <w:rPr>
          <w:spacing w:val="7"/>
          <w:sz w:val="15"/>
        </w:rPr>
        <w:t xml:space="preserve"> </w:t>
      </w:r>
      <w:r>
        <w:rPr>
          <w:sz w:val="15"/>
        </w:rPr>
        <w:t>tự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8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để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việc</w:t>
      </w:r>
      <w:r>
        <w:rPr>
          <w:spacing w:val="8"/>
          <w:sz w:val="15"/>
        </w:rPr>
        <w:t xml:space="preserve"> </w:t>
      </w:r>
      <w:r>
        <w:rPr>
          <w:sz w:val="15"/>
        </w:rPr>
        <w:t>bạn</w:t>
      </w:r>
      <w:r>
        <w:rPr>
          <w:spacing w:val="7"/>
          <w:sz w:val="15"/>
        </w:rPr>
        <w:t xml:space="preserve"> </w:t>
      </w:r>
      <w:r>
        <w:rPr>
          <w:sz w:val="15"/>
        </w:rPr>
        <w:t>tuân</w:t>
      </w:r>
      <w:r>
        <w:rPr>
          <w:spacing w:val="-87"/>
          <w:sz w:val="15"/>
        </w:rPr>
        <w:t xml:space="preserve"> </w:t>
      </w:r>
      <w:r>
        <w:rPr>
          <w:sz w:val="15"/>
        </w:rPr>
        <w:t>thủ</w:t>
      </w:r>
      <w:r>
        <w:rPr>
          <w:spacing w:val="7"/>
          <w:sz w:val="15"/>
        </w:rPr>
        <w:t xml:space="preserve"> </w:t>
      </w:r>
      <w:r>
        <w:rPr>
          <w:sz w:val="15"/>
        </w:rPr>
        <w:t>các</w:t>
      </w:r>
      <w:r>
        <w:rPr>
          <w:spacing w:val="7"/>
          <w:sz w:val="15"/>
        </w:rPr>
        <w:t xml:space="preserve"> </w:t>
      </w:r>
      <w:r>
        <w:rPr>
          <w:sz w:val="15"/>
        </w:rPr>
        <w:t>tiêu</w:t>
      </w:r>
      <w:r>
        <w:rPr>
          <w:spacing w:val="7"/>
          <w:sz w:val="15"/>
        </w:rPr>
        <w:t xml:space="preserve"> </w:t>
      </w:r>
      <w:r>
        <w:rPr>
          <w:sz w:val="15"/>
        </w:rPr>
        <w:t>chí</w:t>
      </w:r>
      <w:r>
        <w:rPr>
          <w:spacing w:val="7"/>
          <w:sz w:val="15"/>
        </w:rPr>
        <w:t xml:space="preserve"> </w:t>
      </w:r>
      <w:r>
        <w:rPr>
          <w:sz w:val="15"/>
        </w:rPr>
        <w:t>ETAC.</w:t>
      </w:r>
      <w:r>
        <w:rPr>
          <w:spacing w:val="8"/>
          <w:sz w:val="15"/>
        </w:rPr>
        <w:t xml:space="preserve"> </w:t>
      </w:r>
      <w:r>
        <w:rPr>
          <w:sz w:val="15"/>
        </w:rPr>
        <w:t>Thông</w:t>
      </w:r>
      <w:r>
        <w:rPr>
          <w:spacing w:val="7"/>
          <w:sz w:val="15"/>
        </w:rPr>
        <w:t xml:space="preserve"> </w:t>
      </w:r>
      <w:r>
        <w:rPr>
          <w:sz w:val="15"/>
        </w:rPr>
        <w:t>thư</w:t>
      </w:r>
      <w:r>
        <w:rPr>
          <w:spacing w:val="-25"/>
          <w:sz w:val="15"/>
        </w:rPr>
        <w:t xml:space="preserve"> </w:t>
      </w:r>
      <w:r>
        <w:rPr>
          <w:sz w:val="15"/>
        </w:rPr>
        <w:t>ờng,</w:t>
      </w:r>
      <w:r>
        <w:rPr>
          <w:spacing w:val="7"/>
          <w:sz w:val="15"/>
        </w:rPr>
        <w:t xml:space="preserve"> </w:t>
      </w:r>
      <w:r>
        <w:rPr>
          <w:sz w:val="15"/>
        </w:rPr>
        <w:t>PEV</w:t>
      </w:r>
      <w:r>
        <w:rPr>
          <w:spacing w:val="7"/>
          <w:sz w:val="15"/>
        </w:rPr>
        <w:t xml:space="preserve"> </w:t>
      </w:r>
      <w:r>
        <w:rPr>
          <w:sz w:val="15"/>
        </w:rPr>
        <w:t>sẽ</w:t>
      </w:r>
      <w:r>
        <w:rPr>
          <w:spacing w:val="8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ban</w:t>
      </w:r>
      <w:r>
        <w:rPr>
          <w:spacing w:val="7"/>
          <w:sz w:val="15"/>
        </w:rPr>
        <w:t xml:space="preserve"> </w:t>
      </w:r>
      <w:r>
        <w:rPr>
          <w:sz w:val="15"/>
        </w:rPr>
        <w:t>đầu</w:t>
      </w:r>
      <w:r>
        <w:rPr>
          <w:spacing w:val="8"/>
          <w:sz w:val="15"/>
        </w:rPr>
        <w:t xml:space="preserve"> </w:t>
      </w:r>
      <w:r>
        <w:rPr>
          <w:sz w:val="15"/>
        </w:rPr>
        <w:t>dựa</w:t>
      </w:r>
      <w:r>
        <w:rPr>
          <w:spacing w:val="7"/>
          <w:sz w:val="15"/>
        </w:rPr>
        <w:t xml:space="preserve"> </w:t>
      </w:r>
      <w:r>
        <w:rPr>
          <w:sz w:val="15"/>
        </w:rPr>
        <w:t>trên</w:t>
      </w:r>
      <w:r>
        <w:rPr>
          <w:spacing w:val="7"/>
          <w:sz w:val="15"/>
        </w:rPr>
        <w:t xml:space="preserve"> </w:t>
      </w:r>
      <w:r>
        <w:rPr>
          <w:sz w:val="15"/>
        </w:rPr>
        <w:t>nội</w:t>
      </w:r>
      <w:r>
        <w:rPr>
          <w:spacing w:val="7"/>
          <w:sz w:val="15"/>
        </w:rPr>
        <w:t xml:space="preserve"> </w:t>
      </w:r>
      <w:r>
        <w:rPr>
          <w:sz w:val="15"/>
        </w:rPr>
        <w:t>dung</w:t>
      </w:r>
      <w:r>
        <w:rPr>
          <w:spacing w:val="7"/>
          <w:sz w:val="15"/>
        </w:rPr>
        <w:t xml:space="preserve"> </w:t>
      </w:r>
      <w:r>
        <w:rPr>
          <w:sz w:val="15"/>
        </w:rPr>
        <w:t>báo</w:t>
      </w:r>
      <w:r>
        <w:rPr>
          <w:spacing w:val="8"/>
          <w:sz w:val="15"/>
        </w:rPr>
        <w:t xml:space="preserve"> </w:t>
      </w:r>
      <w:r>
        <w:rPr>
          <w:sz w:val="15"/>
        </w:rPr>
        <w:t>cáo</w:t>
      </w:r>
      <w:r>
        <w:rPr>
          <w:spacing w:val="7"/>
          <w:sz w:val="15"/>
        </w:rPr>
        <w:t xml:space="preserve"> </w:t>
      </w:r>
      <w:r>
        <w:rPr>
          <w:sz w:val="15"/>
        </w:rPr>
        <w:t>tự</w:t>
      </w:r>
      <w:r>
        <w:rPr>
          <w:spacing w:val="7"/>
          <w:sz w:val="15"/>
        </w:rPr>
        <w:t xml:space="preserve"> </w:t>
      </w:r>
      <w:r>
        <w:rPr>
          <w:sz w:val="15"/>
        </w:rPr>
        <w:t>nghiên</w:t>
      </w:r>
      <w:r>
        <w:rPr>
          <w:spacing w:val="7"/>
          <w:sz w:val="15"/>
        </w:rPr>
        <w:t xml:space="preserve"> </w:t>
      </w:r>
      <w:r>
        <w:rPr>
          <w:sz w:val="15"/>
        </w:rPr>
        <w:t>cứu</w:t>
      </w:r>
    </w:p>
    <w:p>
      <w:pPr>
        <w:spacing w:before="1" w:line="453" w:lineRule="auto"/>
        <w:ind w:left="1183" w:right="215" w:firstLine="0"/>
        <w:jc w:val="left"/>
        <w:rPr>
          <w:sz w:val="15"/>
        </w:rPr>
      </w:pPr>
      <w:r>
        <w:rPr>
          <w:w w:val="102"/>
          <w:sz w:val="15"/>
        </w:rPr>
        <w:t>của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ch</w:t>
      </w:r>
      <w:r>
        <w:rPr>
          <w:spacing w:val="61"/>
          <w:w w:val="102"/>
          <w:sz w:val="15"/>
        </w:rPr>
        <w:t>ư</w:t>
      </w:r>
      <w:r>
        <w:rPr>
          <w:w w:val="102"/>
          <w:sz w:val="15"/>
        </w:rPr>
        <w:t>ơ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trình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(SSR).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(Như</w:t>
      </w:r>
      <w:r>
        <w:rPr>
          <w:sz w:val="15"/>
        </w:rPr>
        <w:t xml:space="preserve"> </w:t>
      </w:r>
      <w:r>
        <w:rPr>
          <w:spacing w:val="-27"/>
          <w:sz w:val="15"/>
        </w:rPr>
        <w:t xml:space="preserve"> </w:t>
      </w:r>
      <w:r>
        <w:rPr>
          <w:w w:val="102"/>
          <w:sz w:val="15"/>
        </w:rPr>
        <w:t>bạn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có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thể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thấy,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danh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sách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kiểm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theo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sát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thông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tin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đư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ợc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yêu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cầu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 xml:space="preserve">trong </w:t>
      </w:r>
      <w:r>
        <w:rPr>
          <w:sz w:val="15"/>
        </w:rPr>
        <w:t>mẫu</w:t>
      </w:r>
      <w:r>
        <w:rPr>
          <w:spacing w:val="1"/>
          <w:sz w:val="15"/>
        </w:rPr>
        <w:t xml:space="preserve"> </w:t>
      </w:r>
      <w:r>
        <w:rPr>
          <w:sz w:val="15"/>
          <w:lang w:val="en-US"/>
        </w:rPr>
        <w:t>tự đánh giá</w:t>
      </w:r>
      <w:r>
        <w:rPr>
          <w:sz w:val="15"/>
        </w:rPr>
        <w:t>.)</w:t>
      </w:r>
    </w:p>
    <w:p>
      <w:pPr>
        <w:pStyle w:val="6"/>
        <w:spacing w:before="4"/>
        <w:rPr>
          <w:sz w:val="16"/>
        </w:rPr>
      </w:pPr>
    </w:p>
    <w:p>
      <w:pPr>
        <w:spacing w:before="139"/>
        <w:ind w:left="1175" w:right="0" w:firstLine="0"/>
        <w:jc w:val="both"/>
        <w:rPr>
          <w:sz w:val="15"/>
        </w:rPr>
      </w:pPr>
      <w:r>
        <w:rPr>
          <w:sz w:val="15"/>
        </w:rPr>
        <w:t>Để</w:t>
      </w:r>
      <w:r>
        <w:rPr>
          <w:spacing w:val="6"/>
          <w:sz w:val="15"/>
        </w:rPr>
        <w:t xml:space="preserve"> </w:t>
      </w:r>
      <w:r>
        <w:rPr>
          <w:sz w:val="15"/>
        </w:rPr>
        <w:t>tự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giá,</w:t>
      </w:r>
      <w:r>
        <w:rPr>
          <w:spacing w:val="7"/>
          <w:sz w:val="15"/>
        </w:rPr>
        <w:t xml:space="preserve"> </w:t>
      </w:r>
      <w:r>
        <w:rPr>
          <w:sz w:val="15"/>
        </w:rPr>
        <w:t>vui</w:t>
      </w:r>
      <w:r>
        <w:rPr>
          <w:spacing w:val="7"/>
          <w:sz w:val="15"/>
        </w:rPr>
        <w:t xml:space="preserve"> </w:t>
      </w:r>
      <w:r>
        <w:rPr>
          <w:sz w:val="15"/>
        </w:rPr>
        <w:t>lòng</w:t>
      </w:r>
      <w:r>
        <w:rPr>
          <w:spacing w:val="7"/>
          <w:sz w:val="15"/>
        </w:rPr>
        <w:t xml:space="preserve"> </w:t>
      </w:r>
      <w:r>
        <w:rPr>
          <w:sz w:val="15"/>
        </w:rPr>
        <w:t>xem</w:t>
      </w:r>
      <w:r>
        <w:rPr>
          <w:spacing w:val="6"/>
          <w:sz w:val="15"/>
        </w:rPr>
        <w:t xml:space="preserve"> </w:t>
      </w:r>
      <w:r>
        <w:rPr>
          <w:sz w:val="15"/>
        </w:rPr>
        <w:t>lại</w:t>
      </w:r>
      <w:r>
        <w:rPr>
          <w:spacing w:val="7"/>
          <w:sz w:val="15"/>
        </w:rPr>
        <w:t xml:space="preserve"> </w:t>
      </w:r>
      <w:r>
        <w:rPr>
          <w:sz w:val="15"/>
        </w:rPr>
        <w:t>SSR</w:t>
      </w:r>
      <w:r>
        <w:rPr>
          <w:spacing w:val="7"/>
          <w:sz w:val="15"/>
        </w:rPr>
        <w:t xml:space="preserve"> </w:t>
      </w:r>
      <w:r>
        <w:rPr>
          <w:sz w:val="15"/>
        </w:rPr>
        <w:t>của</w:t>
      </w:r>
      <w:r>
        <w:rPr>
          <w:spacing w:val="7"/>
          <w:sz w:val="15"/>
        </w:rPr>
        <w:t xml:space="preserve"> </w:t>
      </w:r>
      <w:r>
        <w:rPr>
          <w:sz w:val="15"/>
        </w:rPr>
        <w:t>bạn</w:t>
      </w:r>
      <w:r>
        <w:rPr>
          <w:spacing w:val="7"/>
          <w:sz w:val="15"/>
        </w:rPr>
        <w:t xml:space="preserve"> </w:t>
      </w:r>
      <w:r>
        <w:rPr>
          <w:sz w:val="15"/>
        </w:rPr>
        <w:t>và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6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xem</w:t>
      </w:r>
      <w:r>
        <w:rPr>
          <w:spacing w:val="7"/>
          <w:sz w:val="15"/>
        </w:rPr>
        <w:t xml:space="preserve"> </w:t>
      </w:r>
      <w:r>
        <w:rPr>
          <w:sz w:val="15"/>
        </w:rPr>
        <w:t>nội</w:t>
      </w:r>
      <w:r>
        <w:rPr>
          <w:spacing w:val="7"/>
          <w:sz w:val="15"/>
        </w:rPr>
        <w:t xml:space="preserve"> </w:t>
      </w:r>
      <w:r>
        <w:rPr>
          <w:sz w:val="15"/>
        </w:rPr>
        <w:t>dung</w:t>
      </w:r>
      <w:r>
        <w:rPr>
          <w:spacing w:val="7"/>
          <w:sz w:val="15"/>
        </w:rPr>
        <w:t xml:space="preserve"> </w:t>
      </w:r>
      <w:r>
        <w:rPr>
          <w:sz w:val="15"/>
        </w:rPr>
        <w:t>của</w:t>
      </w:r>
      <w:r>
        <w:rPr>
          <w:spacing w:val="7"/>
          <w:sz w:val="15"/>
        </w:rPr>
        <w:t xml:space="preserve"> </w:t>
      </w:r>
      <w:r>
        <w:rPr>
          <w:sz w:val="15"/>
        </w:rPr>
        <w:t>nó</w:t>
      </w:r>
      <w:r>
        <w:rPr>
          <w:spacing w:val="7"/>
          <w:sz w:val="15"/>
        </w:rPr>
        <w:t xml:space="preserve"> </w:t>
      </w:r>
      <w:r>
        <w:rPr>
          <w:sz w:val="15"/>
        </w:rPr>
        <w:t>có</w:t>
      </w:r>
      <w:r>
        <w:rPr>
          <w:spacing w:val="6"/>
          <w:sz w:val="15"/>
        </w:rPr>
        <w:t xml:space="preserve"> </w:t>
      </w:r>
      <w:r>
        <w:rPr>
          <w:sz w:val="15"/>
        </w:rPr>
        <w:t>cung</w:t>
      </w:r>
      <w:r>
        <w:rPr>
          <w:spacing w:val="7"/>
          <w:sz w:val="15"/>
        </w:rPr>
        <w:t xml:space="preserve"> </w:t>
      </w:r>
      <w:r>
        <w:rPr>
          <w:sz w:val="15"/>
        </w:rPr>
        <w:t>cấp</w:t>
      </w:r>
      <w:r>
        <w:rPr>
          <w:spacing w:val="7"/>
          <w:sz w:val="15"/>
        </w:rPr>
        <w:t xml:space="preserve"> </w:t>
      </w:r>
      <w:r>
        <w:rPr>
          <w:sz w:val="15"/>
        </w:rPr>
        <w:t>rõ</w:t>
      </w:r>
      <w:r>
        <w:rPr>
          <w:spacing w:val="7"/>
          <w:sz w:val="15"/>
        </w:rPr>
        <w:t xml:space="preserve"> </w:t>
      </w:r>
      <w:r>
        <w:rPr>
          <w:sz w:val="15"/>
        </w:rPr>
        <w:t>ràng</w:t>
      </w:r>
    </w:p>
    <w:p>
      <w:pPr>
        <w:spacing w:before="152" w:line="453" w:lineRule="auto"/>
        <w:ind w:left="1182" w:right="103" w:hanging="9"/>
        <w:jc w:val="both"/>
        <w:rPr>
          <w:sz w:val="15"/>
        </w:rPr>
      </w:pPr>
      <w:r>
        <w:rPr>
          <w:sz w:val="15"/>
        </w:rPr>
        <w:t>thông tin cần thiết mà PEV cần để đánh giá việc tuân thủ các tiêu chí và Sổ tay Thủ tục và Chính sách Công</w:t>
      </w:r>
      <w:r>
        <w:rPr>
          <w:spacing w:val="1"/>
          <w:sz w:val="15"/>
        </w:rPr>
        <w:t xml:space="preserve"> </w:t>
      </w:r>
      <w:r>
        <w:rPr>
          <w:sz w:val="15"/>
        </w:rPr>
        <w:t>nhận ABET (APPM) hay không. Nếu phần SSR thiếu thông tin, bạn có thể sửa lại SSR (trư ớc khi gửi cho ABET)</w:t>
      </w:r>
      <w:r>
        <w:rPr>
          <w:spacing w:val="1"/>
          <w:sz w:val="15"/>
        </w:rPr>
        <w:t xml:space="preserve"> </w:t>
      </w:r>
      <w:r>
        <w:rPr>
          <w:sz w:val="15"/>
        </w:rPr>
        <w:t>hoặc</w:t>
      </w:r>
      <w:r>
        <w:rPr>
          <w:spacing w:val="5"/>
          <w:sz w:val="15"/>
        </w:rPr>
        <w:t xml:space="preserve"> </w:t>
      </w:r>
      <w:r>
        <w:rPr>
          <w:sz w:val="15"/>
        </w:rPr>
        <w:t>chuẩn</w:t>
      </w:r>
      <w:r>
        <w:rPr>
          <w:spacing w:val="6"/>
          <w:sz w:val="15"/>
        </w:rPr>
        <w:t xml:space="preserve"> </w:t>
      </w:r>
      <w:r>
        <w:rPr>
          <w:sz w:val="15"/>
        </w:rPr>
        <w:t>bị</w:t>
      </w:r>
      <w:r>
        <w:rPr>
          <w:spacing w:val="6"/>
          <w:sz w:val="15"/>
        </w:rPr>
        <w:t xml:space="preserve"> </w:t>
      </w:r>
      <w:r>
        <w:rPr>
          <w:sz w:val="15"/>
        </w:rPr>
        <w:t>tài</w:t>
      </w:r>
      <w:r>
        <w:rPr>
          <w:spacing w:val="6"/>
          <w:sz w:val="15"/>
        </w:rPr>
        <w:t xml:space="preserve"> </w:t>
      </w:r>
      <w:r>
        <w:rPr>
          <w:sz w:val="15"/>
        </w:rPr>
        <w:t>liệu</w:t>
      </w:r>
      <w:r>
        <w:rPr>
          <w:spacing w:val="6"/>
          <w:sz w:val="15"/>
        </w:rPr>
        <w:t xml:space="preserve"> </w:t>
      </w:r>
      <w:r>
        <w:rPr>
          <w:sz w:val="15"/>
        </w:rPr>
        <w:t>bổ</w:t>
      </w:r>
      <w:r>
        <w:rPr>
          <w:spacing w:val="6"/>
          <w:sz w:val="15"/>
        </w:rPr>
        <w:t xml:space="preserve"> </w:t>
      </w:r>
      <w:r>
        <w:rPr>
          <w:sz w:val="15"/>
        </w:rPr>
        <w:t>sung</w:t>
      </w:r>
      <w:r>
        <w:rPr>
          <w:spacing w:val="6"/>
          <w:sz w:val="15"/>
        </w:rPr>
        <w:t xml:space="preserve"> </w:t>
      </w:r>
      <w:r>
        <w:rPr>
          <w:sz w:val="15"/>
        </w:rPr>
        <w:t>để</w:t>
      </w:r>
      <w:r>
        <w:rPr>
          <w:spacing w:val="6"/>
          <w:sz w:val="15"/>
        </w:rPr>
        <w:t xml:space="preserve"> </w:t>
      </w:r>
      <w:r>
        <w:rPr>
          <w:sz w:val="15"/>
        </w:rPr>
        <w:t>cung</w:t>
      </w:r>
      <w:r>
        <w:rPr>
          <w:spacing w:val="6"/>
          <w:sz w:val="15"/>
        </w:rPr>
        <w:t xml:space="preserve"> </w:t>
      </w:r>
      <w:r>
        <w:rPr>
          <w:sz w:val="15"/>
        </w:rPr>
        <w:t>cấp</w:t>
      </w:r>
      <w:r>
        <w:rPr>
          <w:spacing w:val="6"/>
          <w:sz w:val="15"/>
        </w:rPr>
        <w:t xml:space="preserve"> </w:t>
      </w:r>
      <w:r>
        <w:rPr>
          <w:sz w:val="15"/>
        </w:rPr>
        <w:t>cho</w:t>
      </w:r>
      <w:r>
        <w:rPr>
          <w:spacing w:val="6"/>
          <w:sz w:val="15"/>
        </w:rPr>
        <w:t xml:space="preserve"> </w:t>
      </w:r>
      <w:r>
        <w:rPr>
          <w:sz w:val="15"/>
        </w:rPr>
        <w:t>nhóm</w:t>
      </w:r>
      <w:r>
        <w:rPr>
          <w:spacing w:val="6"/>
          <w:sz w:val="15"/>
        </w:rPr>
        <w:t xml:space="preserve"> </w:t>
      </w:r>
      <w:r>
        <w:rPr>
          <w:sz w:val="15"/>
        </w:rPr>
        <w:t>đánh</w:t>
      </w:r>
      <w:r>
        <w:rPr>
          <w:spacing w:val="6"/>
          <w:sz w:val="15"/>
        </w:rPr>
        <w:t xml:space="preserve"> </w:t>
      </w:r>
      <w:r>
        <w:rPr>
          <w:sz w:val="15"/>
        </w:rPr>
        <w:t>giá</w:t>
      </w:r>
      <w:r>
        <w:rPr>
          <w:spacing w:val="6"/>
          <w:sz w:val="15"/>
        </w:rPr>
        <w:t xml:space="preserve"> </w:t>
      </w:r>
      <w:r>
        <w:rPr>
          <w:sz w:val="15"/>
        </w:rPr>
        <w:t>trư</w:t>
      </w:r>
      <w:r>
        <w:rPr>
          <w:spacing w:val="-26"/>
          <w:sz w:val="15"/>
        </w:rPr>
        <w:t xml:space="preserve"> </w:t>
      </w:r>
      <w:r>
        <w:rPr>
          <w:sz w:val="15"/>
        </w:rPr>
        <w:t>ớc</w:t>
      </w:r>
      <w:r>
        <w:rPr>
          <w:spacing w:val="6"/>
          <w:sz w:val="15"/>
        </w:rPr>
        <w:t xml:space="preserve"> </w:t>
      </w:r>
      <w:r>
        <w:rPr>
          <w:sz w:val="15"/>
        </w:rPr>
        <w:t>hoặc</w:t>
      </w:r>
      <w:r>
        <w:rPr>
          <w:spacing w:val="6"/>
          <w:sz w:val="15"/>
        </w:rPr>
        <w:t xml:space="preserve"> </w:t>
      </w:r>
      <w:r>
        <w:rPr>
          <w:sz w:val="15"/>
        </w:rPr>
        <w:t>trong</w:t>
      </w:r>
      <w:r>
        <w:rPr>
          <w:spacing w:val="6"/>
          <w:sz w:val="15"/>
        </w:rPr>
        <w:t xml:space="preserve"> </w:t>
      </w:r>
      <w:r>
        <w:rPr>
          <w:sz w:val="15"/>
        </w:rPr>
        <w:t>quá</w:t>
      </w:r>
      <w:r>
        <w:rPr>
          <w:spacing w:val="6"/>
          <w:sz w:val="15"/>
        </w:rPr>
        <w:t xml:space="preserve"> </w:t>
      </w:r>
      <w:r>
        <w:rPr>
          <w:sz w:val="15"/>
        </w:rPr>
        <w:t>trình</w:t>
      </w:r>
      <w:r>
        <w:rPr>
          <w:spacing w:val="6"/>
          <w:sz w:val="15"/>
        </w:rPr>
        <w:t xml:space="preserve"> </w:t>
      </w:r>
      <w:r>
        <w:rPr>
          <w:sz w:val="15"/>
        </w:rPr>
        <w:t>đánh</w:t>
      </w:r>
      <w:r>
        <w:rPr>
          <w:spacing w:val="6"/>
          <w:sz w:val="15"/>
        </w:rPr>
        <w:t xml:space="preserve"> </w:t>
      </w:r>
      <w:r>
        <w:rPr>
          <w:sz w:val="15"/>
        </w:rPr>
        <w:t>giá.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5"/>
        <w:rPr>
          <w:sz w:val="25"/>
        </w:rPr>
      </w:pPr>
    </w:p>
    <w:p>
      <w:pPr>
        <w:spacing w:before="0" w:line="453" w:lineRule="auto"/>
        <w:ind w:left="1175" w:right="1025" w:firstLine="7"/>
        <w:jc w:val="left"/>
        <w:rPr>
          <w:sz w:val="15"/>
        </w:rPr>
      </w:pPr>
      <w:r>
        <w:rPr>
          <w:sz w:val="15"/>
        </w:rPr>
        <w:t>ETAC</w:t>
      </w:r>
      <w:r>
        <w:rPr>
          <w:spacing w:val="7"/>
          <w:sz w:val="15"/>
        </w:rPr>
        <w:t xml:space="preserve"> </w:t>
      </w:r>
      <w:r>
        <w:rPr>
          <w:sz w:val="15"/>
        </w:rPr>
        <w:t>hy</w:t>
      </w:r>
      <w:r>
        <w:rPr>
          <w:spacing w:val="7"/>
          <w:sz w:val="15"/>
        </w:rPr>
        <w:t xml:space="preserve"> </w:t>
      </w:r>
      <w:r>
        <w:rPr>
          <w:sz w:val="15"/>
        </w:rPr>
        <w:t>vọng</w:t>
      </w:r>
      <w:r>
        <w:rPr>
          <w:spacing w:val="7"/>
          <w:sz w:val="15"/>
        </w:rPr>
        <w:t xml:space="preserve"> </w:t>
      </w:r>
      <w:r>
        <w:rPr>
          <w:sz w:val="15"/>
        </w:rPr>
        <w:t>công</w:t>
      </w:r>
      <w:r>
        <w:rPr>
          <w:spacing w:val="7"/>
          <w:sz w:val="15"/>
        </w:rPr>
        <w:t xml:space="preserve"> </w:t>
      </w:r>
      <w:r>
        <w:rPr>
          <w:sz w:val="15"/>
        </w:rPr>
        <w:t>cụ</w:t>
      </w:r>
      <w:r>
        <w:rPr>
          <w:spacing w:val="7"/>
          <w:sz w:val="15"/>
        </w:rPr>
        <w:t xml:space="preserve"> </w:t>
      </w:r>
      <w:r>
        <w:rPr>
          <w:sz w:val="15"/>
        </w:rPr>
        <w:t>này</w:t>
      </w:r>
      <w:r>
        <w:rPr>
          <w:spacing w:val="7"/>
          <w:sz w:val="15"/>
        </w:rPr>
        <w:t xml:space="preserve"> </w:t>
      </w:r>
      <w:r>
        <w:rPr>
          <w:sz w:val="15"/>
        </w:rPr>
        <w:t>sẽ</w:t>
      </w:r>
      <w:r>
        <w:rPr>
          <w:spacing w:val="7"/>
          <w:sz w:val="15"/>
        </w:rPr>
        <w:t xml:space="preserve"> </w:t>
      </w:r>
      <w:r>
        <w:rPr>
          <w:sz w:val="15"/>
        </w:rPr>
        <w:t>giúp</w:t>
      </w:r>
      <w:r>
        <w:rPr>
          <w:spacing w:val="7"/>
          <w:sz w:val="15"/>
        </w:rPr>
        <w:t xml:space="preserve"> </w:t>
      </w:r>
      <w:r>
        <w:rPr>
          <w:sz w:val="15"/>
        </w:rPr>
        <w:t>bạn</w:t>
      </w:r>
      <w:r>
        <w:rPr>
          <w:spacing w:val="8"/>
          <w:sz w:val="15"/>
        </w:rPr>
        <w:t xml:space="preserve"> </w:t>
      </w:r>
      <w:r>
        <w:rPr>
          <w:sz w:val="15"/>
        </w:rPr>
        <w:t>nhận</w:t>
      </w:r>
      <w:r>
        <w:rPr>
          <w:spacing w:val="7"/>
          <w:sz w:val="15"/>
        </w:rPr>
        <w:t xml:space="preserve"> </w:t>
      </w:r>
      <w:r>
        <w:rPr>
          <w:sz w:val="15"/>
        </w:rPr>
        <w:t>đư</w:t>
      </w:r>
      <w:r>
        <w:rPr>
          <w:spacing w:val="-25"/>
          <w:sz w:val="15"/>
        </w:rPr>
        <w:t xml:space="preserve"> </w:t>
      </w:r>
      <w:r>
        <w:rPr>
          <w:sz w:val="15"/>
        </w:rPr>
        <w:t>ợc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tích</w:t>
      </w:r>
      <w:r>
        <w:rPr>
          <w:spacing w:val="7"/>
          <w:sz w:val="15"/>
        </w:rPr>
        <w:t xml:space="preserve"> </w:t>
      </w:r>
      <w:r>
        <w:rPr>
          <w:sz w:val="15"/>
        </w:rPr>
        <w:t>cực</w:t>
      </w:r>
      <w:r>
        <w:rPr>
          <w:spacing w:val="7"/>
          <w:sz w:val="15"/>
        </w:rPr>
        <w:t xml:space="preserve"> </w:t>
      </w:r>
      <w:r>
        <w:rPr>
          <w:sz w:val="15"/>
        </w:rPr>
        <w:t>hơ</w:t>
      </w:r>
      <w:r>
        <w:rPr>
          <w:spacing w:val="-25"/>
          <w:sz w:val="15"/>
        </w:rPr>
        <w:t xml:space="preserve"> </w:t>
      </w:r>
      <w:r>
        <w:rPr>
          <w:sz w:val="15"/>
        </w:rPr>
        <w:t>n.</w:t>
      </w:r>
      <w:r>
        <w:rPr>
          <w:spacing w:val="8"/>
          <w:sz w:val="15"/>
        </w:rPr>
        <w:t xml:space="preserve"> </w:t>
      </w:r>
      <w:r>
        <w:rPr>
          <w:sz w:val="15"/>
        </w:rPr>
        <w:t>Hãy</w:t>
      </w:r>
      <w:r>
        <w:rPr>
          <w:spacing w:val="7"/>
          <w:sz w:val="15"/>
        </w:rPr>
        <w:t xml:space="preserve"> </w:t>
      </w:r>
      <w:r>
        <w:rPr>
          <w:sz w:val="15"/>
        </w:rPr>
        <w:t>ghi</w:t>
      </w:r>
      <w:r>
        <w:rPr>
          <w:spacing w:val="7"/>
          <w:sz w:val="15"/>
        </w:rPr>
        <w:t xml:space="preserve"> </w:t>
      </w:r>
      <w:r>
        <w:rPr>
          <w:sz w:val="15"/>
        </w:rPr>
        <w:t>nhớ</w:t>
      </w:r>
      <w:r>
        <w:rPr>
          <w:spacing w:val="7"/>
          <w:sz w:val="15"/>
        </w:rPr>
        <w:t xml:space="preserve"> </w:t>
      </w:r>
      <w:r>
        <w:rPr>
          <w:sz w:val="15"/>
        </w:rPr>
        <w:t>mục</w:t>
      </w:r>
      <w:r>
        <w:rPr>
          <w:spacing w:val="7"/>
          <w:sz w:val="15"/>
        </w:rPr>
        <w:t xml:space="preserve"> </w:t>
      </w:r>
      <w:r>
        <w:rPr>
          <w:sz w:val="15"/>
        </w:rPr>
        <w:t>tiêu</w:t>
      </w:r>
      <w:r>
        <w:rPr>
          <w:spacing w:val="-87"/>
          <w:sz w:val="15"/>
        </w:rPr>
        <w:t xml:space="preserve"> </w:t>
      </w:r>
      <w:r>
        <w:rPr>
          <w:w w:val="102"/>
          <w:sz w:val="15"/>
        </w:rPr>
        <w:t>chung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của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chúng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</w:t>
      </w:r>
      <w:r>
        <w:rPr>
          <w:spacing w:val="-14"/>
          <w:w w:val="102"/>
          <w:sz w:val="15"/>
        </w:rPr>
        <w:t>a</w:t>
      </w:r>
      <w:r>
        <w:rPr>
          <w:w w:val="102"/>
          <w:sz w:val="15"/>
        </w:rPr>
        <w:t>—đánh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giá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công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nhận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thành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công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ch</w:t>
      </w:r>
      <w:r>
        <w:rPr>
          <w:spacing w:val="61"/>
          <w:w w:val="102"/>
          <w:sz w:val="15"/>
        </w:rPr>
        <w:t>ư</w:t>
      </w:r>
      <w:r>
        <w:rPr>
          <w:w w:val="102"/>
          <w:sz w:val="15"/>
        </w:rPr>
        <w:t>ơ</w:t>
      </w:r>
      <w:r>
        <w:rPr>
          <w:spacing w:val="-29"/>
          <w:sz w:val="15"/>
        </w:rPr>
        <w:t xml:space="preserve"> </w:t>
      </w:r>
      <w:r>
        <w:rPr>
          <w:w w:val="102"/>
          <w:sz w:val="15"/>
        </w:rPr>
        <w:t>ng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trình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của</w:t>
      </w:r>
      <w:r>
        <w:rPr>
          <w:spacing w:val="1"/>
          <w:sz w:val="15"/>
        </w:rPr>
        <w:t xml:space="preserve"> </w:t>
      </w:r>
      <w:r>
        <w:rPr>
          <w:w w:val="102"/>
          <w:sz w:val="15"/>
        </w:rPr>
        <w:t>bạn!</w:t>
      </w:r>
    </w:p>
    <w:p>
      <w:pPr>
        <w:pStyle w:val="6"/>
        <w:spacing w:before="2"/>
        <w:rPr>
          <w:sz w:val="16"/>
        </w:rPr>
      </w:pPr>
    </w:p>
    <w:p>
      <w:pPr>
        <w:spacing w:before="139"/>
        <w:ind w:left="1178" w:right="0" w:firstLine="0"/>
        <w:jc w:val="left"/>
        <w:rPr>
          <w:sz w:val="15"/>
        </w:rPr>
      </w:pPr>
      <w:r>
        <w:rPr>
          <w:sz w:val="15"/>
        </w:rPr>
        <w:t>Trân</w:t>
      </w:r>
      <w:r>
        <w:rPr>
          <w:spacing w:val="13"/>
          <w:sz w:val="15"/>
        </w:rPr>
        <w:t xml:space="preserve"> </w:t>
      </w:r>
      <w:r>
        <w:rPr>
          <w:sz w:val="15"/>
        </w:rPr>
        <w:t>trọng,</w:t>
      </w:r>
    </w:p>
    <w:p>
      <w:pPr>
        <w:pStyle w:val="6"/>
        <w:spacing w:before="8"/>
        <w:rPr>
          <w:sz w:val="29"/>
        </w:rPr>
      </w:pPr>
    </w:p>
    <w:p>
      <w:pPr>
        <w:spacing w:before="139"/>
        <w:ind w:left="1182" w:right="0" w:firstLine="0"/>
        <w:jc w:val="left"/>
        <w:rPr>
          <w:sz w:val="15"/>
        </w:rPr>
      </w:pPr>
      <w:r>
        <w:rPr>
          <w:sz w:val="15"/>
        </w:rPr>
        <w:t>Ủy</w:t>
      </w:r>
      <w:r>
        <w:rPr>
          <w:spacing w:val="8"/>
          <w:sz w:val="15"/>
        </w:rPr>
        <w:t xml:space="preserve"> </w:t>
      </w:r>
      <w:r>
        <w:rPr>
          <w:sz w:val="15"/>
        </w:rPr>
        <w:t>ban</w:t>
      </w:r>
      <w:r>
        <w:rPr>
          <w:spacing w:val="7"/>
          <w:sz w:val="15"/>
        </w:rPr>
        <w:t xml:space="preserve"> </w:t>
      </w:r>
      <w:r>
        <w:rPr>
          <w:sz w:val="15"/>
        </w:rPr>
        <w:t>Kiểm</w:t>
      </w:r>
      <w:r>
        <w:rPr>
          <w:spacing w:val="8"/>
          <w:sz w:val="15"/>
        </w:rPr>
        <w:t xml:space="preserve"> </w:t>
      </w:r>
      <w:r>
        <w:rPr>
          <w:sz w:val="15"/>
        </w:rPr>
        <w:t>định</w:t>
      </w:r>
      <w:r>
        <w:rPr>
          <w:spacing w:val="8"/>
          <w:sz w:val="15"/>
        </w:rPr>
        <w:t xml:space="preserve"> </w:t>
      </w:r>
      <w:r>
        <w:rPr>
          <w:sz w:val="15"/>
        </w:rPr>
        <w:t>Công</w:t>
      </w:r>
      <w:r>
        <w:rPr>
          <w:spacing w:val="8"/>
          <w:sz w:val="15"/>
        </w:rPr>
        <w:t xml:space="preserve"> </w:t>
      </w:r>
      <w:r>
        <w:rPr>
          <w:sz w:val="15"/>
        </w:rPr>
        <w:t>nghệ</w:t>
      </w:r>
      <w:r>
        <w:rPr>
          <w:spacing w:val="8"/>
          <w:sz w:val="15"/>
        </w:rPr>
        <w:t xml:space="preserve"> </w:t>
      </w:r>
      <w:r>
        <w:rPr>
          <w:sz w:val="15"/>
        </w:rPr>
        <w:t>Kỹ</w:t>
      </w:r>
      <w:r>
        <w:rPr>
          <w:spacing w:val="8"/>
          <w:sz w:val="15"/>
        </w:rPr>
        <w:t xml:space="preserve"> </w:t>
      </w:r>
      <w:r>
        <w:rPr>
          <w:sz w:val="15"/>
        </w:rPr>
        <w:t>thuật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2"/>
        <w:rPr>
          <w:sz w:val="27"/>
        </w:rPr>
      </w:pPr>
    </w:p>
    <w:p>
      <w:pPr>
        <w:spacing w:before="0"/>
        <w:ind w:left="552" w:right="0" w:firstLine="0"/>
        <w:jc w:val="left"/>
        <w:rPr>
          <w:sz w:val="18"/>
        </w:rPr>
      </w:pPr>
      <w:r>
        <w:rPr>
          <w:sz w:val="18"/>
        </w:rPr>
        <w:t>Xuân</w:t>
      </w:r>
      <w:r>
        <w:rPr>
          <w:spacing w:val="-3"/>
          <w:sz w:val="18"/>
        </w:rPr>
        <w:t xml:space="preserve"> </w:t>
      </w:r>
      <w:r>
        <w:rPr>
          <w:sz w:val="18"/>
        </w:rPr>
        <w:t>2021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20" w:right="1040" w:bottom="280" w:left="180" w:header="720" w:footer="720" w:gutter="0"/>
          <w:cols w:space="720" w:num="1"/>
        </w:sectPr>
      </w:pPr>
    </w:p>
    <w:p>
      <w:pPr>
        <w:pStyle w:val="6"/>
        <w:spacing w:before="144"/>
        <w:ind w:left="3762"/>
      </w:pPr>
      <w:r>
        <w:t>Ủy</w:t>
      </w:r>
      <w:r>
        <w:rPr>
          <w:spacing w:val="-3"/>
        </w:rPr>
        <w:t xml:space="preserve"> </w:t>
      </w:r>
      <w:r>
        <w:t>ban</w:t>
      </w:r>
      <w:r>
        <w:rPr>
          <w:spacing w:val="-2"/>
        </w:rPr>
        <w:t xml:space="preserve"> </w:t>
      </w:r>
      <w:r>
        <w:t>Kiểm</w:t>
      </w:r>
      <w:r>
        <w:rPr>
          <w:spacing w:val="-3"/>
        </w:rPr>
        <w:t xml:space="preserve"> </w:t>
      </w:r>
      <w:r>
        <w:t>định</w:t>
      </w:r>
      <w:r>
        <w:rPr>
          <w:spacing w:val="-2"/>
        </w:rPr>
        <w:t xml:space="preserve"> </w:t>
      </w:r>
      <w:r>
        <w:t>Công</w:t>
      </w:r>
      <w:r>
        <w:rPr>
          <w:spacing w:val="-3"/>
        </w:rPr>
        <w:t xml:space="preserve"> </w:t>
      </w:r>
      <w:r>
        <w:t>nghệ</w:t>
      </w:r>
      <w:r>
        <w:rPr>
          <w:spacing w:val="-2"/>
        </w:rPr>
        <w:t xml:space="preserve"> </w:t>
      </w:r>
      <w:r>
        <w:t>Kỹ</w:t>
      </w:r>
      <w:r>
        <w:rPr>
          <w:spacing w:val="-3"/>
        </w:rPr>
        <w:t xml:space="preserve"> </w:t>
      </w:r>
      <w:r>
        <w:t>thuật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ABET</w:t>
      </w:r>
    </w:p>
    <w:p>
      <w:pPr>
        <w:pStyle w:val="6"/>
        <w:rPr>
          <w:sz w:val="20"/>
        </w:rPr>
      </w:pPr>
    </w:p>
    <w:p>
      <w:pPr>
        <w:pStyle w:val="6"/>
        <w:spacing w:before="4"/>
        <w:rPr>
          <w:sz w:val="22"/>
        </w:rPr>
      </w:pPr>
    </w:p>
    <w:p>
      <w:pPr>
        <w:pStyle w:val="2"/>
        <w:spacing w:before="150"/>
      </w:pPr>
      <w:r>
        <w:t>Tiêu</w:t>
      </w:r>
      <w:r>
        <w:rPr>
          <w:spacing w:val="6"/>
        </w:rPr>
        <w:t xml:space="preserve"> </w:t>
      </w:r>
      <w:r>
        <w:t>chí</w:t>
      </w:r>
      <w:r>
        <w:rPr>
          <w:spacing w:val="6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Học</w:t>
      </w:r>
      <w:r>
        <w:rPr>
          <w:spacing w:val="6"/>
        </w:rPr>
        <w:t xml:space="preserve"> </w:t>
      </w:r>
      <w:r>
        <w:t>sinh</w:t>
      </w:r>
    </w:p>
    <w:p>
      <w:pPr>
        <w:pStyle w:val="6"/>
        <w:spacing w:before="3"/>
        <w:rPr>
          <w:sz w:val="17"/>
        </w:rPr>
      </w:pPr>
    </w:p>
    <w:p>
      <w:pPr>
        <w:pStyle w:val="10"/>
        <w:numPr>
          <w:ilvl w:val="0"/>
          <w:numId w:val="1"/>
        </w:numPr>
        <w:tabs>
          <w:tab w:val="left" w:pos="469"/>
        </w:tabs>
        <w:spacing w:before="131" w:after="0" w:line="240" w:lineRule="auto"/>
        <w:ind w:left="468" w:right="0" w:hanging="234"/>
        <w:jc w:val="left"/>
        <w:rPr>
          <w:sz w:val="13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167005</wp:posOffset>
            </wp:positionV>
            <wp:extent cx="8347075" cy="534098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7366" cy="5340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13"/>
        </w:rPr>
        <w:t>A.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Hiệu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suất:</w:t>
      </w:r>
      <w:r>
        <w:rPr>
          <w:spacing w:val="13"/>
          <w:w w:val="95"/>
          <w:sz w:val="13"/>
        </w:rPr>
        <w:t xml:space="preserve"> </w:t>
      </w:r>
      <w:r>
        <w:rPr>
          <w:w w:val="95"/>
          <w:sz w:val="13"/>
        </w:rPr>
        <w:t>Đánh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giá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mức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độ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mà</w:t>
      </w:r>
      <w:r>
        <w:rPr>
          <w:spacing w:val="14"/>
          <w:w w:val="95"/>
          <w:sz w:val="13"/>
        </w:rPr>
        <w:t xml:space="preserve"> </w:t>
      </w:r>
      <w:r>
        <w:rPr>
          <w:spacing w:val="12"/>
          <w:w w:val="95"/>
          <w:sz w:val="13"/>
        </w:rPr>
        <w:t>chươ</w:t>
      </w:r>
      <w:r>
        <w:rPr>
          <w:spacing w:val="-15"/>
          <w:w w:val="95"/>
          <w:sz w:val="13"/>
        </w:rPr>
        <w:t xml:space="preserve"> </w:t>
      </w:r>
      <w:r>
        <w:rPr>
          <w:w w:val="95"/>
          <w:sz w:val="13"/>
        </w:rPr>
        <w:t>ng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trình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đạt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đư</w:t>
      </w:r>
      <w:r>
        <w:rPr>
          <w:spacing w:val="-16"/>
          <w:w w:val="95"/>
          <w:sz w:val="13"/>
        </w:rPr>
        <w:t xml:space="preserve"> </w:t>
      </w:r>
      <w:r>
        <w:rPr>
          <w:w w:val="95"/>
          <w:sz w:val="13"/>
        </w:rPr>
        <w:t>ợc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các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yếu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tố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sau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của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Tiêu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chí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1.</w:t>
      </w:r>
    </w:p>
    <w:p>
      <w:pPr>
        <w:pStyle w:val="6"/>
        <w:spacing w:before="8"/>
        <w:rPr>
          <w:sz w:val="23"/>
        </w:rPr>
      </w:pPr>
    </w:p>
    <w:p>
      <w:pPr>
        <w:spacing w:after="0"/>
        <w:rPr>
          <w:sz w:val="23"/>
        </w:rPr>
        <w:sectPr>
          <w:headerReference r:id="rId5" w:type="default"/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rPr>
          <w:sz w:val="18"/>
        </w:rPr>
      </w:pPr>
    </w:p>
    <w:p>
      <w:pPr>
        <w:pStyle w:val="6"/>
        <w:spacing w:before="124"/>
        <w:jc w:val="right"/>
      </w:pPr>
      <w:r>
        <w:t>Khách</w:t>
      </w:r>
      <w:r>
        <w:rPr>
          <w:spacing w:val="-4"/>
        </w:rPr>
        <w:t xml:space="preserve"> </w:t>
      </w:r>
      <w:r>
        <w:t>quan</w:t>
      </w:r>
    </w:p>
    <w:p>
      <w:pPr>
        <w:pStyle w:val="3"/>
        <w:spacing w:before="137"/>
        <w:ind w:left="0" w:right="57"/>
        <w:jc w:val="right"/>
      </w:pPr>
      <w:r>
        <w:br w:type="column"/>
      </w:r>
      <w:r>
        <w:rPr>
          <w:w w:val="95"/>
        </w:rPr>
        <w:t>Đạt</w:t>
      </w:r>
      <w:r>
        <w:rPr>
          <w:spacing w:val="20"/>
          <w:w w:val="95"/>
        </w:rPr>
        <w:t xml:space="preserve"> </w:t>
      </w:r>
      <w:r>
        <w:rPr>
          <w:w w:val="95"/>
        </w:rPr>
        <w:t>đư</w:t>
      </w:r>
      <w:r>
        <w:rPr>
          <w:spacing w:val="-17"/>
          <w:w w:val="95"/>
        </w:rPr>
        <w:t xml:space="preserve"> </w:t>
      </w:r>
      <w:r>
        <w:rPr>
          <w:w w:val="95"/>
        </w:rPr>
        <w:t>ợc</w:t>
      </w:r>
    </w:p>
    <w:p>
      <w:pPr>
        <w:pStyle w:val="6"/>
        <w:spacing w:before="142"/>
        <w:ind w:right="38"/>
        <w:jc w:val="right"/>
      </w:pPr>
      <w:r>
        <w:t>Xếp</w:t>
      </w:r>
      <w:r>
        <w:rPr>
          <w:spacing w:val="3"/>
        </w:rPr>
        <w:t xml:space="preserve"> </w:t>
      </w:r>
      <w:r>
        <w:t>hạng</w:t>
      </w:r>
    </w:p>
    <w:p>
      <w:pPr>
        <w:pStyle w:val="6"/>
        <w:spacing w:before="7"/>
        <w:rPr>
          <w:sz w:val="24"/>
        </w:rPr>
      </w:pPr>
      <w:r>
        <w:br w:type="column"/>
      </w:r>
    </w:p>
    <w:p>
      <w:pPr>
        <w:pStyle w:val="6"/>
        <w:spacing w:before="1"/>
        <w:ind w:left="2171" w:right="3331"/>
        <w:jc w:val="center"/>
      </w:pPr>
      <w:r>
        <w:t>Bình</w:t>
      </w:r>
      <w:r>
        <w:rPr>
          <w:spacing w:val="-4"/>
        </w:rPr>
        <w:t xml:space="preserve"> </w:t>
      </w:r>
      <w:r>
        <w:t>luận</w:t>
      </w:r>
    </w:p>
    <w:p>
      <w:pPr>
        <w:spacing w:after="0"/>
        <w:jc w:val="center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966" w:space="40"/>
            <w:col w:w="2791" w:space="1382"/>
            <w:col w:w="6241"/>
          </w:cols>
        </w:sectPr>
      </w:pPr>
    </w:p>
    <w:p>
      <w:pPr>
        <w:pStyle w:val="6"/>
        <w:spacing w:before="2"/>
        <w:rPr>
          <w:sz w:val="10"/>
        </w:rPr>
      </w:pPr>
    </w:p>
    <w:p>
      <w:pPr>
        <w:pStyle w:val="6"/>
        <w:spacing w:before="130" w:line="369" w:lineRule="auto"/>
        <w:ind w:left="360" w:right="9208" w:hanging="1"/>
      </w:pPr>
      <w:r>
        <w:rPr>
          <w:rFonts w:hint="default"/>
          <w:w w:val="95"/>
          <w:lang w:val="en-US"/>
        </w:rPr>
        <w:t>a</w:t>
      </w:r>
      <w:r>
        <w:rPr>
          <w:w w:val="95"/>
        </w:rPr>
        <w:t>.</w:t>
      </w:r>
      <w:r>
        <w:rPr>
          <w:spacing w:val="17"/>
          <w:w w:val="95"/>
        </w:rPr>
        <w:t xml:space="preserve"> </w:t>
      </w:r>
      <w:r>
        <w:rPr>
          <w:w w:val="95"/>
        </w:rPr>
        <w:t>Chính</w:t>
      </w:r>
      <w:r>
        <w:rPr>
          <w:spacing w:val="17"/>
          <w:w w:val="95"/>
        </w:rPr>
        <w:t xml:space="preserve"> </w:t>
      </w:r>
      <w:r>
        <w:rPr>
          <w:w w:val="95"/>
        </w:rPr>
        <w:t>sách</w:t>
      </w:r>
      <w:r>
        <w:rPr>
          <w:spacing w:val="17"/>
          <w:w w:val="95"/>
        </w:rPr>
        <w:t xml:space="preserve"> </w:t>
      </w:r>
      <w:r>
        <w:rPr>
          <w:w w:val="95"/>
        </w:rPr>
        <w:t>tuyển</w:t>
      </w:r>
      <w:r>
        <w:rPr>
          <w:spacing w:val="17"/>
          <w:w w:val="95"/>
        </w:rPr>
        <w:t xml:space="preserve"> </w:t>
      </w:r>
      <w:r>
        <w:rPr>
          <w:w w:val="95"/>
        </w:rPr>
        <w:t>sinh</w:t>
      </w:r>
      <w:r>
        <w:rPr>
          <w:spacing w:val="17"/>
          <w:w w:val="95"/>
        </w:rPr>
        <w:t xml:space="preserve"> </w:t>
      </w:r>
      <w:r>
        <w:rPr>
          <w:w w:val="95"/>
        </w:rPr>
        <w:t>vào</w:t>
      </w:r>
      <w:r>
        <w:rPr>
          <w:spacing w:val="18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4"/>
          <w:w w:val="95"/>
        </w:rPr>
        <w:t xml:space="preserve"> </w:t>
      </w:r>
      <w:r>
        <w:rPr>
          <w:w w:val="95"/>
        </w:rPr>
        <w:t>ng</w:t>
      </w:r>
      <w:r>
        <w:rPr>
          <w:spacing w:val="17"/>
          <w:w w:val="95"/>
        </w:rPr>
        <w:t xml:space="preserve"> </w:t>
      </w:r>
      <w:r>
        <w:rPr>
          <w:w w:val="95"/>
        </w:rPr>
        <w:t>trình</w:t>
      </w:r>
      <w:r>
        <w:rPr>
          <w:spacing w:val="17"/>
          <w:w w:val="95"/>
        </w:rPr>
        <w:t xml:space="preserve"> </w:t>
      </w:r>
      <w:r>
        <w:rPr>
          <w:rFonts w:hint="default"/>
          <w:w w:val="95"/>
          <w:lang w:val="en-US"/>
        </w:rPr>
        <w:t>hiện có</w:t>
      </w:r>
      <w:r>
        <w:rPr>
          <w:spacing w:val="4"/>
          <w:w w:val="95"/>
        </w:rPr>
        <w:t xml:space="preserve"> </w:t>
      </w:r>
      <w:r>
        <w:rPr>
          <w:w w:val="95"/>
        </w:rPr>
        <w:t>và</w:t>
      </w:r>
      <w:r>
        <w:rPr>
          <w:spacing w:val="5"/>
          <w:w w:val="95"/>
        </w:rPr>
        <w:t xml:space="preserve"> </w:t>
      </w:r>
      <w:r>
        <w:rPr>
          <w:w w:val="95"/>
        </w:rPr>
        <w:t>đư</w:t>
      </w:r>
      <w:r>
        <w:rPr>
          <w:spacing w:val="-22"/>
          <w:w w:val="95"/>
        </w:rPr>
        <w:t xml:space="preserve"> </w:t>
      </w:r>
      <w:r>
        <w:rPr>
          <w:w w:val="95"/>
        </w:rPr>
        <w:t>ợc</w:t>
      </w:r>
      <w:r>
        <w:rPr>
          <w:spacing w:val="5"/>
          <w:w w:val="95"/>
        </w:rPr>
        <w:t xml:space="preserve"> </w:t>
      </w:r>
      <w:r>
        <w:rPr>
          <w:w w:val="95"/>
        </w:rPr>
        <w:t>thi</w:t>
      </w:r>
      <w:r>
        <w:rPr>
          <w:spacing w:val="5"/>
          <w:w w:val="95"/>
        </w:rPr>
        <w:t xml:space="preserve"> </w:t>
      </w:r>
      <w:r>
        <w:rPr>
          <w:w w:val="95"/>
        </w:rPr>
        <w:t>hành.</w:t>
      </w:r>
    </w:p>
    <w:p>
      <w:pPr>
        <w:pStyle w:val="6"/>
        <w:spacing w:before="10"/>
        <w:rPr>
          <w:sz w:val="20"/>
        </w:rPr>
      </w:pPr>
    </w:p>
    <w:p>
      <w:pPr>
        <w:pStyle w:val="10"/>
        <w:numPr>
          <w:ilvl w:val="1"/>
          <w:numId w:val="1"/>
        </w:numPr>
        <w:tabs>
          <w:tab w:val="left" w:pos="565"/>
        </w:tabs>
        <w:spacing w:before="127" w:after="0" w:line="487" w:lineRule="auto"/>
        <w:ind w:left="363" w:right="9405" w:hanging="12"/>
        <w:jc w:val="left"/>
        <w:rPr>
          <w:sz w:val="12"/>
        </w:rPr>
      </w:pPr>
      <w:r>
        <w:rPr>
          <w:w w:val="95"/>
          <w:sz w:val="12"/>
        </w:rPr>
        <w:t>Thành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tích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của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học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sinh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đư</w:t>
      </w:r>
      <w:r>
        <w:rPr>
          <w:spacing w:val="-16"/>
          <w:w w:val="95"/>
          <w:sz w:val="12"/>
        </w:rPr>
        <w:t xml:space="preserve"> </w:t>
      </w:r>
      <w:r>
        <w:rPr>
          <w:w w:val="95"/>
          <w:sz w:val="12"/>
        </w:rPr>
        <w:t>ợc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đánh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giá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và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sự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tiến</w:t>
      </w:r>
      <w:r>
        <w:rPr>
          <w:spacing w:val="-66"/>
          <w:w w:val="95"/>
          <w:sz w:val="12"/>
        </w:rPr>
        <w:t xml:space="preserve"> </w:t>
      </w:r>
      <w:r>
        <w:rPr>
          <w:w w:val="95"/>
          <w:sz w:val="12"/>
        </w:rPr>
        <w:t>bộ</w:t>
      </w:r>
      <w:r>
        <w:rPr>
          <w:spacing w:val="9"/>
          <w:w w:val="95"/>
          <w:sz w:val="12"/>
        </w:rPr>
        <w:t xml:space="preserve"> </w:t>
      </w:r>
      <w:r>
        <w:rPr>
          <w:w w:val="95"/>
          <w:sz w:val="12"/>
        </w:rPr>
        <w:t>của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học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sinh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thông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qua</w:t>
      </w:r>
      <w:r>
        <w:rPr>
          <w:spacing w:val="9"/>
          <w:w w:val="95"/>
          <w:sz w:val="12"/>
        </w:rPr>
        <w:t xml:space="preserve"> </w:t>
      </w:r>
      <w:r>
        <w:rPr>
          <w:spacing w:val="11"/>
          <w:w w:val="95"/>
          <w:sz w:val="12"/>
        </w:rPr>
        <w:t>chươ</w:t>
      </w:r>
      <w:r>
        <w:rPr>
          <w:spacing w:val="-16"/>
          <w:w w:val="95"/>
          <w:sz w:val="12"/>
        </w:rPr>
        <w:t xml:space="preserve"> </w:t>
      </w:r>
      <w:r>
        <w:rPr>
          <w:w w:val="95"/>
          <w:sz w:val="12"/>
        </w:rPr>
        <w:t>ng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trình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giảng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dạy</w:t>
      </w:r>
    </w:p>
    <w:p>
      <w:pPr>
        <w:spacing w:before="0" w:line="487" w:lineRule="auto"/>
        <w:ind w:left="360" w:right="9208" w:hanging="7"/>
        <w:jc w:val="left"/>
        <w:rPr>
          <w:sz w:val="12"/>
        </w:rPr>
      </w:pPr>
      <w:r>
        <w:rPr>
          <w:w w:val="95"/>
          <w:sz w:val="12"/>
        </w:rPr>
        <w:t>đư</w:t>
      </w:r>
      <w:r>
        <w:rPr>
          <w:spacing w:val="-16"/>
          <w:w w:val="95"/>
          <w:sz w:val="12"/>
        </w:rPr>
        <w:t xml:space="preserve"> </w:t>
      </w:r>
      <w:r>
        <w:rPr>
          <w:w w:val="95"/>
          <w:sz w:val="12"/>
        </w:rPr>
        <w:t>ợc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theo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dõi.</w:t>
      </w:r>
      <w:r>
        <w:rPr>
          <w:spacing w:val="10"/>
          <w:w w:val="95"/>
          <w:sz w:val="12"/>
        </w:rPr>
        <w:t xml:space="preserve"> </w:t>
      </w:r>
      <w:r>
        <w:rPr>
          <w:rFonts w:hint="default"/>
          <w:spacing w:val="10"/>
          <w:w w:val="95"/>
          <w:sz w:val="12"/>
          <w:lang w:val="en-US"/>
        </w:rPr>
        <w:t>Thực hiện c</w:t>
      </w:r>
      <w:r>
        <w:rPr>
          <w:w w:val="95"/>
          <w:sz w:val="12"/>
        </w:rPr>
        <w:t>ác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điều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kiện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tiên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quyết</w:t>
      </w:r>
      <w:r>
        <w:rPr>
          <w:spacing w:val="11"/>
          <w:w w:val="95"/>
          <w:sz w:val="12"/>
        </w:rPr>
        <w:t xml:space="preserve"> </w:t>
      </w:r>
      <w:r>
        <w:rPr>
          <w:spacing w:val="-65"/>
          <w:w w:val="95"/>
          <w:sz w:val="12"/>
        </w:rPr>
        <w:t xml:space="preserve"> </w:t>
      </w:r>
      <w:r>
        <w:rPr>
          <w:w w:val="95"/>
          <w:sz w:val="12"/>
        </w:rPr>
        <w:t>và</w:t>
      </w:r>
      <w:r>
        <w:rPr>
          <w:spacing w:val="4"/>
          <w:w w:val="95"/>
          <w:sz w:val="12"/>
        </w:rPr>
        <w:t xml:space="preserve"> </w:t>
      </w:r>
      <w:r>
        <w:rPr>
          <w:w w:val="95"/>
          <w:sz w:val="12"/>
        </w:rPr>
        <w:t>ghi</w:t>
      </w:r>
      <w:r>
        <w:rPr>
          <w:spacing w:val="4"/>
          <w:w w:val="95"/>
          <w:sz w:val="12"/>
        </w:rPr>
        <w:t xml:space="preserve"> </w:t>
      </w:r>
      <w:r>
        <w:rPr>
          <w:w w:val="95"/>
          <w:sz w:val="12"/>
        </w:rPr>
        <w:t>lại</w:t>
      </w:r>
      <w:r>
        <w:rPr>
          <w:rFonts w:hint="default"/>
          <w:w w:val="95"/>
          <w:sz w:val="12"/>
          <w:lang w:val="en-US"/>
        </w:rPr>
        <w:t xml:space="preserve"> các trường hợp miễn/ giảm</w:t>
      </w:r>
      <w:r>
        <w:rPr>
          <w:w w:val="95"/>
          <w:sz w:val="12"/>
        </w:rPr>
        <w:t>.</w:t>
      </w:r>
    </w:p>
    <w:p>
      <w:pPr>
        <w:pStyle w:val="10"/>
        <w:numPr>
          <w:ilvl w:val="1"/>
          <w:numId w:val="1"/>
        </w:numPr>
        <w:tabs>
          <w:tab w:val="left" w:pos="593"/>
        </w:tabs>
        <w:spacing w:before="78" w:after="0" w:line="240" w:lineRule="auto"/>
        <w:ind w:left="592" w:right="0" w:hanging="234"/>
        <w:jc w:val="left"/>
        <w:rPr>
          <w:sz w:val="13"/>
        </w:rPr>
      </w:pPr>
      <w:r>
        <w:rPr>
          <w:w w:val="95"/>
          <w:sz w:val="13"/>
        </w:rPr>
        <w:t>Các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chính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sách</w:t>
      </w:r>
      <w:r>
        <w:rPr>
          <w:spacing w:val="14"/>
          <w:w w:val="95"/>
          <w:sz w:val="13"/>
        </w:rPr>
        <w:t xml:space="preserve"> </w:t>
      </w:r>
      <w:r>
        <w:rPr>
          <w:rFonts w:hint="default"/>
          <w:spacing w:val="14"/>
          <w:w w:val="95"/>
          <w:sz w:val="13"/>
          <w:lang w:val="en-US"/>
        </w:rPr>
        <w:t>hiện có</w:t>
      </w:r>
      <w:r>
        <w:rPr>
          <w:spacing w:val="14"/>
          <w:w w:val="95"/>
          <w:sz w:val="13"/>
        </w:rPr>
        <w:t xml:space="preserve"> </w:t>
      </w:r>
      <w:r>
        <w:rPr>
          <w:w w:val="95"/>
          <w:sz w:val="13"/>
        </w:rPr>
        <w:t>và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đư</w:t>
      </w:r>
      <w:r>
        <w:rPr>
          <w:spacing w:val="-16"/>
          <w:w w:val="95"/>
          <w:sz w:val="13"/>
        </w:rPr>
        <w:t xml:space="preserve"> </w:t>
      </w:r>
      <w:r>
        <w:rPr>
          <w:w w:val="95"/>
          <w:sz w:val="13"/>
        </w:rPr>
        <w:t>ợc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thi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hành</w:t>
      </w:r>
    </w:p>
    <w:p>
      <w:pPr>
        <w:pStyle w:val="6"/>
        <w:spacing w:before="7"/>
        <w:rPr>
          <w:sz w:val="15"/>
        </w:rPr>
      </w:pPr>
    </w:p>
    <w:p>
      <w:pPr>
        <w:pStyle w:val="6"/>
        <w:spacing w:before="1" w:line="369" w:lineRule="auto"/>
        <w:ind w:left="360" w:right="9329"/>
      </w:pPr>
      <w:r>
        <w:rPr>
          <w:w w:val="95"/>
        </w:rPr>
        <w:t>để</w:t>
      </w:r>
      <w:r>
        <w:rPr>
          <w:spacing w:val="15"/>
          <w:w w:val="95"/>
        </w:rPr>
        <w:t xml:space="preserve"> </w:t>
      </w:r>
      <w:r>
        <w:rPr>
          <w:rFonts w:hint="default"/>
          <w:w w:val="95"/>
          <w:lang w:val="en-US"/>
        </w:rPr>
        <w:t>phê duyệt</w:t>
      </w:r>
      <w:r>
        <w:rPr>
          <w:spacing w:val="16"/>
          <w:w w:val="95"/>
        </w:rPr>
        <w:t xml:space="preserve"> </w:t>
      </w:r>
      <w:r>
        <w:rPr>
          <w:w w:val="95"/>
        </w:rPr>
        <w:t>học</w:t>
      </w:r>
      <w:r>
        <w:rPr>
          <w:spacing w:val="16"/>
          <w:w w:val="95"/>
        </w:rPr>
        <w:t xml:space="preserve"> </w:t>
      </w:r>
      <w:r>
        <w:rPr>
          <w:w w:val="95"/>
        </w:rPr>
        <w:t>sinh</w:t>
      </w:r>
      <w:r>
        <w:rPr>
          <w:spacing w:val="16"/>
          <w:w w:val="95"/>
        </w:rPr>
        <w:t xml:space="preserve"> </w:t>
      </w:r>
      <w:r>
        <w:rPr>
          <w:w w:val="95"/>
        </w:rPr>
        <w:t>chuyển</w:t>
      </w:r>
      <w:r>
        <w:rPr>
          <w:spacing w:val="16"/>
          <w:w w:val="95"/>
        </w:rPr>
        <w:t xml:space="preserve"> </w:t>
      </w:r>
      <w:r>
        <w:rPr>
          <w:w w:val="95"/>
        </w:rPr>
        <w:t>trư</w:t>
      </w:r>
      <w:r>
        <w:rPr>
          <w:spacing w:val="-14"/>
          <w:w w:val="95"/>
        </w:rPr>
        <w:t xml:space="preserve"> </w:t>
      </w:r>
      <w:r>
        <w:rPr>
          <w:w w:val="95"/>
        </w:rPr>
        <w:t>ờng</w:t>
      </w:r>
      <w:r>
        <w:rPr>
          <w:spacing w:val="16"/>
          <w:w w:val="95"/>
        </w:rPr>
        <w:t xml:space="preserve"> </w:t>
      </w:r>
      <w:r>
        <w:rPr>
          <w:w w:val="95"/>
        </w:rPr>
        <w:t>và</w:t>
      </w:r>
      <w:r>
        <w:rPr>
          <w:spacing w:val="16"/>
          <w:w w:val="95"/>
        </w:rPr>
        <w:t xml:space="preserve"> </w:t>
      </w:r>
      <w:r>
        <w:rPr>
          <w:w w:val="95"/>
        </w:rPr>
        <w:t>chuyển</w:t>
      </w:r>
      <w:r>
        <w:rPr>
          <w:spacing w:val="-71"/>
          <w:w w:val="95"/>
        </w:rPr>
        <w:t xml:space="preserve"> </w:t>
      </w:r>
      <w:r>
        <w:t>tín</w:t>
      </w:r>
      <w:r>
        <w:rPr>
          <w:spacing w:val="-2"/>
        </w:rPr>
        <w:t xml:space="preserve"> </w:t>
      </w:r>
      <w:r>
        <w:t>chỉ.</w:t>
      </w:r>
    </w:p>
    <w:p>
      <w:pPr>
        <w:pStyle w:val="6"/>
        <w:spacing w:before="8"/>
        <w:rPr>
          <w:sz w:val="9"/>
        </w:rPr>
      </w:pPr>
    </w:p>
    <w:p>
      <w:pPr>
        <w:pStyle w:val="10"/>
        <w:numPr>
          <w:ilvl w:val="1"/>
          <w:numId w:val="1"/>
        </w:numPr>
        <w:tabs>
          <w:tab w:val="left" w:pos="583"/>
        </w:tabs>
        <w:spacing w:before="133" w:after="0" w:line="240" w:lineRule="auto"/>
        <w:ind w:left="582" w:right="0" w:hanging="224"/>
        <w:jc w:val="left"/>
        <w:rPr>
          <w:sz w:val="12"/>
        </w:rPr>
      </w:pPr>
      <w:r>
        <w:rPr>
          <w:sz w:val="12"/>
        </w:rPr>
        <w:t>Có</w:t>
      </w:r>
      <w:r>
        <w:rPr>
          <w:spacing w:val="8"/>
          <w:sz w:val="12"/>
        </w:rPr>
        <w:t xml:space="preserve"> </w:t>
      </w:r>
      <w:r>
        <w:rPr>
          <w:sz w:val="12"/>
        </w:rPr>
        <w:t>các</w:t>
      </w:r>
      <w:r>
        <w:rPr>
          <w:spacing w:val="9"/>
          <w:sz w:val="12"/>
        </w:rPr>
        <w:t xml:space="preserve"> </w:t>
      </w:r>
      <w:r>
        <w:rPr>
          <w:sz w:val="12"/>
        </w:rPr>
        <w:t>thủ</w:t>
      </w:r>
      <w:r>
        <w:rPr>
          <w:spacing w:val="8"/>
          <w:sz w:val="12"/>
        </w:rPr>
        <w:t xml:space="preserve"> </w:t>
      </w:r>
      <w:r>
        <w:rPr>
          <w:sz w:val="12"/>
        </w:rPr>
        <w:t>tục</w:t>
      </w:r>
      <w:r>
        <w:rPr>
          <w:spacing w:val="9"/>
          <w:sz w:val="12"/>
        </w:rPr>
        <w:t xml:space="preserve"> </w:t>
      </w:r>
      <w:r>
        <w:rPr>
          <w:sz w:val="12"/>
        </w:rPr>
        <w:t>thích</w:t>
      </w:r>
      <w:r>
        <w:rPr>
          <w:spacing w:val="9"/>
          <w:sz w:val="12"/>
        </w:rPr>
        <w:t xml:space="preserve"> </w:t>
      </w:r>
      <w:r>
        <w:rPr>
          <w:sz w:val="12"/>
        </w:rPr>
        <w:t>hợp</w:t>
      </w:r>
      <w:r>
        <w:rPr>
          <w:spacing w:val="8"/>
          <w:sz w:val="12"/>
        </w:rPr>
        <w:t xml:space="preserve"> </w:t>
      </w:r>
      <w:r>
        <w:rPr>
          <w:sz w:val="12"/>
        </w:rPr>
        <w:t>và</w:t>
      </w:r>
      <w:r>
        <w:rPr>
          <w:spacing w:val="9"/>
          <w:sz w:val="12"/>
        </w:rPr>
        <w:t xml:space="preserve"> </w:t>
      </w:r>
      <w:r>
        <w:rPr>
          <w:sz w:val="12"/>
        </w:rPr>
        <w:t>đư</w:t>
      </w:r>
      <w:r>
        <w:rPr>
          <w:spacing w:val="-19"/>
          <w:sz w:val="12"/>
        </w:rPr>
        <w:t xml:space="preserve"> </w:t>
      </w:r>
      <w:r>
        <w:rPr>
          <w:sz w:val="12"/>
        </w:rPr>
        <w:t>ợc</w:t>
      </w:r>
      <w:r>
        <w:rPr>
          <w:spacing w:val="9"/>
          <w:sz w:val="12"/>
        </w:rPr>
        <w:t xml:space="preserve"> </w:t>
      </w:r>
      <w:r>
        <w:rPr>
          <w:sz w:val="12"/>
        </w:rPr>
        <w:t>sử</w:t>
      </w:r>
      <w:r>
        <w:rPr>
          <w:spacing w:val="8"/>
          <w:sz w:val="12"/>
        </w:rPr>
        <w:t xml:space="preserve"> </w:t>
      </w:r>
      <w:r>
        <w:rPr>
          <w:sz w:val="12"/>
        </w:rPr>
        <w:t>dụng</w:t>
      </w:r>
      <w:r>
        <w:rPr>
          <w:spacing w:val="9"/>
          <w:sz w:val="12"/>
        </w:rPr>
        <w:t xml:space="preserve"> </w:t>
      </w:r>
      <w:r>
        <w:rPr>
          <w:sz w:val="12"/>
        </w:rPr>
        <w:t>để</w:t>
      </w:r>
      <w:r>
        <w:rPr>
          <w:spacing w:val="9"/>
          <w:sz w:val="12"/>
        </w:rPr>
        <w:t xml:space="preserve"> </w:t>
      </w:r>
      <w:r>
        <w:rPr>
          <w:sz w:val="12"/>
        </w:rPr>
        <w:t>tư</w:t>
      </w:r>
      <w:r>
        <w:rPr>
          <w:spacing w:val="63"/>
          <w:sz w:val="12"/>
        </w:rPr>
        <w:t xml:space="preserve"> </w:t>
      </w:r>
      <w:r>
        <w:rPr>
          <w:sz w:val="12"/>
        </w:rPr>
        <w:t>vấn</w:t>
      </w:r>
    </w:p>
    <w:p>
      <w:pPr>
        <w:spacing w:before="140" w:line="400" w:lineRule="auto"/>
        <w:ind w:left="360" w:right="8937" w:firstLine="0"/>
        <w:jc w:val="left"/>
        <w:rPr>
          <w:sz w:val="12"/>
        </w:rPr>
      </w:pPr>
      <w:r>
        <w:rPr>
          <w:w w:val="103"/>
          <w:sz w:val="12"/>
        </w:rPr>
        <w:t>cho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sinh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viên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về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các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vấn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đề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liên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quan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đến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spacing w:val="-3"/>
          <w:w w:val="103"/>
          <w:sz w:val="12"/>
        </w:rPr>
        <w:t>trình</w:t>
      </w:r>
      <w:r>
        <w:rPr>
          <w:w w:val="103"/>
          <w:sz w:val="12"/>
        </w:rPr>
        <w:t xml:space="preserve"> </w:t>
      </w:r>
      <w:r>
        <w:rPr>
          <w:w w:val="105"/>
          <w:sz w:val="12"/>
        </w:rPr>
        <w:t>giảng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dạy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nghề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nghiệp.</w:t>
      </w:r>
    </w:p>
    <w:p>
      <w:pPr>
        <w:pStyle w:val="6"/>
        <w:spacing w:before="6"/>
        <w:rPr>
          <w:sz w:val="10"/>
        </w:rPr>
      </w:pPr>
    </w:p>
    <w:p>
      <w:pPr>
        <w:spacing w:before="128"/>
        <w:ind w:left="360" w:right="0" w:firstLine="0"/>
        <w:jc w:val="left"/>
        <w:rPr>
          <w:sz w:val="12"/>
        </w:rPr>
      </w:pPr>
      <w:r>
        <w:rPr>
          <w:w w:val="95"/>
          <w:sz w:val="12"/>
        </w:rPr>
        <w:t>đ.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Các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chính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sách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  <w:lang w:val="en-US"/>
        </w:rPr>
        <w:t>hiện có</w:t>
      </w:r>
      <w:r>
        <w:rPr>
          <w:w w:val="95"/>
          <w:sz w:val="12"/>
        </w:rPr>
        <w:t>,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đư</w:t>
      </w:r>
      <w:r>
        <w:rPr>
          <w:spacing w:val="-14"/>
          <w:w w:val="95"/>
          <w:sz w:val="12"/>
        </w:rPr>
        <w:t xml:space="preserve"> </w:t>
      </w:r>
      <w:r>
        <w:rPr>
          <w:w w:val="95"/>
          <w:sz w:val="12"/>
        </w:rPr>
        <w:t>ợc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lập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thành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văn</w:t>
      </w:r>
      <w:r>
        <w:rPr>
          <w:spacing w:val="14"/>
          <w:w w:val="95"/>
          <w:sz w:val="12"/>
        </w:rPr>
        <w:t xml:space="preserve"> </w:t>
      </w:r>
      <w:r>
        <w:rPr>
          <w:w w:val="95"/>
          <w:sz w:val="12"/>
        </w:rPr>
        <w:t>bản</w:t>
      </w:r>
    </w:p>
    <w:p>
      <w:pPr>
        <w:pStyle w:val="6"/>
        <w:spacing w:before="4"/>
      </w:pPr>
    </w:p>
    <w:p>
      <w:pPr>
        <w:spacing w:before="0"/>
        <w:ind w:left="360" w:right="0" w:firstLine="0"/>
        <w:jc w:val="left"/>
        <w:rPr>
          <w:sz w:val="12"/>
        </w:rPr>
      </w:pPr>
      <w:r>
        <w:rPr>
          <w:w w:val="95"/>
          <w:sz w:val="12"/>
        </w:rPr>
        <w:t>và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đư</w:t>
      </w:r>
      <w:r>
        <w:rPr>
          <w:spacing w:val="-15"/>
          <w:w w:val="95"/>
          <w:sz w:val="12"/>
        </w:rPr>
        <w:t xml:space="preserve"> </w:t>
      </w:r>
      <w:r>
        <w:rPr>
          <w:w w:val="95"/>
          <w:sz w:val="12"/>
        </w:rPr>
        <w:t>ợc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thực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thi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để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cấp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tín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chỉ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thay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cho</w:t>
      </w:r>
      <w:r>
        <w:rPr>
          <w:spacing w:val="13"/>
          <w:w w:val="95"/>
          <w:sz w:val="12"/>
        </w:rPr>
        <w:t xml:space="preserve"> </w:t>
      </w:r>
      <w:r>
        <w:rPr>
          <w:w w:val="95"/>
          <w:sz w:val="12"/>
        </w:rPr>
        <w:t>các</w:t>
      </w:r>
      <w:r>
        <w:rPr>
          <w:spacing w:val="12"/>
          <w:w w:val="95"/>
          <w:sz w:val="12"/>
        </w:rPr>
        <w:t xml:space="preserve"> </w:t>
      </w:r>
      <w:r>
        <w:rPr>
          <w:w w:val="95"/>
          <w:sz w:val="12"/>
        </w:rPr>
        <w:t>khóa</w:t>
      </w:r>
    </w:p>
    <w:p>
      <w:pPr>
        <w:spacing w:before="141" w:line="487" w:lineRule="auto"/>
        <w:ind w:left="360" w:right="8937" w:hanging="1"/>
        <w:jc w:val="left"/>
        <w:rPr>
          <w:sz w:val="12"/>
        </w:rPr>
      </w:pPr>
      <w:r>
        <w:rPr>
          <w:w w:val="95"/>
          <w:sz w:val="12"/>
        </w:rPr>
        <w:t>học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[lư</w:t>
      </w:r>
      <w:r>
        <w:rPr>
          <w:spacing w:val="-15"/>
          <w:w w:val="95"/>
          <w:sz w:val="12"/>
        </w:rPr>
        <w:t xml:space="preserve"> </w:t>
      </w:r>
      <w:r>
        <w:rPr>
          <w:w w:val="95"/>
          <w:sz w:val="12"/>
        </w:rPr>
        <w:t>u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ý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rằng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việc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không</w:t>
      </w:r>
      <w:r>
        <w:rPr>
          <w:spacing w:val="10"/>
          <w:w w:val="95"/>
          <w:sz w:val="12"/>
        </w:rPr>
        <w:t xml:space="preserve"> </w:t>
      </w:r>
      <w:r>
        <w:rPr>
          <w:w w:val="95"/>
          <w:sz w:val="12"/>
        </w:rPr>
        <w:t>cấp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tín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chỉ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như</w:t>
      </w:r>
      <w:r>
        <w:rPr>
          <w:spacing w:val="65"/>
          <w:w w:val="95"/>
          <w:sz w:val="12"/>
        </w:rPr>
        <w:t xml:space="preserve"> </w:t>
      </w:r>
      <w:r>
        <w:rPr>
          <w:w w:val="95"/>
          <w:sz w:val="12"/>
        </w:rPr>
        <w:t>vậy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là</w:t>
      </w:r>
      <w:r>
        <w:rPr>
          <w:spacing w:val="11"/>
          <w:w w:val="95"/>
          <w:sz w:val="12"/>
        </w:rPr>
        <w:t xml:space="preserve"> </w:t>
      </w:r>
      <w:r>
        <w:rPr>
          <w:w w:val="95"/>
          <w:sz w:val="12"/>
        </w:rPr>
        <w:t>một</w:t>
      </w:r>
      <w:r>
        <w:rPr>
          <w:spacing w:val="-65"/>
          <w:w w:val="95"/>
          <w:sz w:val="12"/>
        </w:rPr>
        <w:t xml:space="preserve"> </w:t>
      </w:r>
      <w:r>
        <w:rPr>
          <w:w w:val="95"/>
          <w:sz w:val="12"/>
        </w:rPr>
        <w:t>chính</w:t>
      </w:r>
      <w:r>
        <w:rPr>
          <w:spacing w:val="5"/>
          <w:w w:val="95"/>
          <w:sz w:val="12"/>
        </w:rPr>
        <w:t xml:space="preserve"> </w:t>
      </w:r>
      <w:r>
        <w:rPr>
          <w:w w:val="95"/>
          <w:sz w:val="12"/>
        </w:rPr>
        <w:t>sách</w:t>
      </w:r>
      <w:r>
        <w:rPr>
          <w:spacing w:val="6"/>
          <w:w w:val="95"/>
          <w:sz w:val="12"/>
        </w:rPr>
        <w:t xml:space="preserve"> </w:t>
      </w:r>
      <w:r>
        <w:rPr>
          <w:w w:val="95"/>
          <w:sz w:val="12"/>
        </w:rPr>
        <w:t>có</w:t>
      </w:r>
      <w:r>
        <w:rPr>
          <w:spacing w:val="6"/>
          <w:w w:val="95"/>
          <w:sz w:val="12"/>
        </w:rPr>
        <w:t xml:space="preserve"> </w:t>
      </w:r>
      <w:r>
        <w:rPr>
          <w:w w:val="95"/>
          <w:sz w:val="12"/>
        </w:rPr>
        <w:t>thể</w:t>
      </w:r>
      <w:r>
        <w:rPr>
          <w:spacing w:val="6"/>
          <w:w w:val="95"/>
          <w:sz w:val="12"/>
        </w:rPr>
        <w:t xml:space="preserve"> </w:t>
      </w:r>
      <w:r>
        <w:rPr>
          <w:w w:val="95"/>
          <w:sz w:val="12"/>
        </w:rPr>
        <w:t>chấp</w:t>
      </w:r>
      <w:r>
        <w:rPr>
          <w:spacing w:val="6"/>
          <w:w w:val="95"/>
          <w:sz w:val="12"/>
        </w:rPr>
        <w:t xml:space="preserve"> </w:t>
      </w:r>
      <w:r>
        <w:rPr>
          <w:w w:val="95"/>
          <w:sz w:val="12"/>
        </w:rPr>
        <w:t>nhận</w:t>
      </w:r>
      <w:r>
        <w:rPr>
          <w:spacing w:val="5"/>
          <w:w w:val="95"/>
          <w:sz w:val="12"/>
        </w:rPr>
        <w:t xml:space="preserve"> </w:t>
      </w:r>
      <w:r>
        <w:rPr>
          <w:w w:val="95"/>
          <w:sz w:val="12"/>
        </w:rPr>
        <w:t>đư</w:t>
      </w:r>
      <w:r>
        <w:rPr>
          <w:spacing w:val="-19"/>
          <w:w w:val="95"/>
          <w:sz w:val="12"/>
        </w:rPr>
        <w:t xml:space="preserve"> </w:t>
      </w:r>
      <w:r>
        <w:rPr>
          <w:w w:val="95"/>
          <w:sz w:val="12"/>
        </w:rPr>
        <w:t>ợc].</w:t>
      </w:r>
    </w:p>
    <w:p>
      <w:pPr>
        <w:pStyle w:val="6"/>
        <w:spacing w:before="77"/>
        <w:ind w:left="360"/>
      </w:pPr>
      <w:r>
        <w:rPr>
          <w:w w:val="95"/>
        </w:rPr>
        <w:t>f.</w:t>
      </w:r>
      <w:r>
        <w:rPr>
          <w:spacing w:val="14"/>
          <w:w w:val="95"/>
        </w:rPr>
        <w:t xml:space="preserve"> </w:t>
      </w:r>
      <w:r>
        <w:rPr>
          <w:w w:val="95"/>
        </w:rPr>
        <w:t>Các</w:t>
      </w:r>
      <w:r>
        <w:rPr>
          <w:spacing w:val="14"/>
          <w:w w:val="95"/>
        </w:rPr>
        <w:t xml:space="preserve"> </w:t>
      </w:r>
      <w:r>
        <w:rPr>
          <w:w w:val="95"/>
        </w:rPr>
        <w:t>chính</w:t>
      </w:r>
      <w:r>
        <w:rPr>
          <w:spacing w:val="14"/>
          <w:w w:val="95"/>
        </w:rPr>
        <w:t xml:space="preserve"> </w:t>
      </w:r>
      <w:r>
        <w:rPr>
          <w:w w:val="95"/>
        </w:rPr>
        <w:t>sách</w:t>
      </w:r>
      <w:r>
        <w:rPr>
          <w:spacing w:val="14"/>
          <w:w w:val="95"/>
        </w:rPr>
        <w:t xml:space="preserve"> </w:t>
      </w:r>
      <w:r>
        <w:rPr>
          <w:w w:val="95"/>
          <w:lang w:val="en-US"/>
        </w:rPr>
        <w:t>hiện có</w:t>
      </w:r>
      <w:r>
        <w:rPr>
          <w:spacing w:val="14"/>
          <w:w w:val="95"/>
        </w:rPr>
        <w:t xml:space="preserve"> </w:t>
      </w:r>
      <w:r>
        <w:rPr>
          <w:w w:val="95"/>
        </w:rPr>
        <w:t>và</w:t>
      </w:r>
      <w:r>
        <w:rPr>
          <w:spacing w:val="14"/>
          <w:w w:val="95"/>
        </w:rPr>
        <w:t xml:space="preserve"> </w:t>
      </w:r>
      <w:r>
        <w:rPr>
          <w:w w:val="95"/>
        </w:rPr>
        <w:t>đư</w:t>
      </w:r>
      <w:r>
        <w:rPr>
          <w:spacing w:val="-16"/>
          <w:w w:val="95"/>
        </w:rPr>
        <w:t xml:space="preserve"> </w:t>
      </w:r>
      <w:r>
        <w:rPr>
          <w:w w:val="95"/>
        </w:rPr>
        <w:t>ợc</w:t>
      </w:r>
      <w:r>
        <w:rPr>
          <w:spacing w:val="15"/>
          <w:w w:val="95"/>
        </w:rPr>
        <w:t xml:space="preserve"> </w:t>
      </w:r>
      <w:r>
        <w:rPr>
          <w:w w:val="95"/>
        </w:rPr>
        <w:t>thực</w:t>
      </w:r>
      <w:r>
        <w:rPr>
          <w:spacing w:val="14"/>
          <w:w w:val="95"/>
        </w:rPr>
        <w:t xml:space="preserve"> </w:t>
      </w:r>
      <w:r>
        <w:rPr>
          <w:w w:val="95"/>
        </w:rPr>
        <w:t>thi</w:t>
      </w:r>
    </w:p>
    <w:p>
      <w:pPr>
        <w:pStyle w:val="6"/>
        <w:spacing w:before="7"/>
        <w:rPr>
          <w:sz w:val="15"/>
        </w:rPr>
      </w:pPr>
    </w:p>
    <w:p>
      <w:pPr>
        <w:pStyle w:val="6"/>
        <w:spacing w:before="1" w:line="448" w:lineRule="auto"/>
        <w:ind w:left="353" w:right="9329" w:firstLine="7"/>
      </w:pPr>
      <w:r>
        <w:t>để đảm bảo và ghi lại rằng mỗi học sinh tốt</w:t>
      </w:r>
      <w:r>
        <w:rPr>
          <w:spacing w:val="1"/>
        </w:rPr>
        <w:t xml:space="preserve"> </w:t>
      </w:r>
      <w:r>
        <w:t>nghiệp</w:t>
      </w:r>
      <w:r>
        <w:rPr>
          <w:spacing w:val="-3"/>
        </w:rPr>
        <w:t xml:space="preserve"> </w:t>
      </w:r>
      <w:r>
        <w:t>đều</w:t>
      </w:r>
      <w:r>
        <w:rPr>
          <w:spacing w:val="-3"/>
        </w:rPr>
        <w:t xml:space="preserve"> </w:t>
      </w:r>
      <w:r>
        <w:t>đáp</w:t>
      </w:r>
      <w:r>
        <w:rPr>
          <w:spacing w:val="-2"/>
        </w:rPr>
        <w:t xml:space="preserve"> </w:t>
      </w:r>
      <w:r>
        <w:t>ứng</w:t>
      </w:r>
      <w:r>
        <w:rPr>
          <w:spacing w:val="-3"/>
        </w:rPr>
        <w:t xml:space="preserve"> </w:t>
      </w:r>
      <w:r>
        <w:t>tất</w:t>
      </w:r>
      <w:r>
        <w:rPr>
          <w:spacing w:val="-3"/>
        </w:rPr>
        <w:t xml:space="preserve"> </w:t>
      </w:r>
      <w:r>
        <w:t>cả</w:t>
      </w:r>
      <w:r>
        <w:rPr>
          <w:spacing w:val="-2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yêu</w:t>
      </w:r>
      <w:r>
        <w:rPr>
          <w:spacing w:val="-2"/>
        </w:rPr>
        <w:t xml:space="preserve"> </w:t>
      </w:r>
      <w:r>
        <w:t>cầu</w:t>
      </w:r>
      <w:r>
        <w:rPr>
          <w:spacing w:val="-3"/>
        </w:rPr>
        <w:t xml:space="preserve"> </w:t>
      </w:r>
      <w:r>
        <w:t>tốt</w:t>
      </w:r>
      <w:r>
        <w:rPr>
          <w:spacing w:val="-3"/>
        </w:rPr>
        <w:t xml:space="preserve"> </w:t>
      </w:r>
      <w:r>
        <w:t>nghiệp</w:t>
      </w:r>
      <w:r>
        <w:rPr>
          <w:spacing w:val="-75"/>
        </w:rPr>
        <w:t xml:space="preserve"> </w:t>
      </w:r>
      <w:r>
        <w:rPr>
          <w:w w:val="95"/>
        </w:rPr>
        <w:t>của</w:t>
      </w:r>
      <w:r>
        <w:rPr>
          <w:spacing w:val="4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22"/>
          <w:w w:val="95"/>
        </w:rPr>
        <w:t xml:space="preserve"> </w:t>
      </w:r>
      <w:r>
        <w:rPr>
          <w:w w:val="95"/>
        </w:rPr>
        <w:t>ng</w:t>
      </w:r>
      <w:r>
        <w:rPr>
          <w:spacing w:val="5"/>
          <w:w w:val="95"/>
        </w:rPr>
        <w:t xml:space="preserve"> </w:t>
      </w:r>
      <w:r>
        <w:rPr>
          <w:w w:val="95"/>
        </w:rPr>
        <w:t>trình.</w:t>
      </w:r>
    </w:p>
    <w:p>
      <w:pPr>
        <w:pStyle w:val="6"/>
        <w:spacing w:before="138" w:line="448" w:lineRule="auto"/>
        <w:ind w:left="360" w:right="9099" w:hanging="2"/>
      </w:pPr>
      <w:r>
        <w:t>g. Xem lại bảng điểm bằng biểu mẫu phân tích bảng</w:t>
      </w:r>
      <w:r>
        <w:rPr>
          <w:spacing w:val="1"/>
        </w:rPr>
        <w:t xml:space="preserve"> </w:t>
      </w:r>
      <w:r>
        <w:t>điểm</w:t>
      </w:r>
      <w:r>
        <w:rPr>
          <w:spacing w:val="-4"/>
        </w:rPr>
        <w:t xml:space="preserve"> </w:t>
      </w:r>
      <w:r>
        <w:t>trên</w:t>
      </w:r>
      <w:r>
        <w:rPr>
          <w:spacing w:val="-4"/>
        </w:rPr>
        <w:t xml:space="preserve"> </w:t>
      </w:r>
      <w:r>
        <w:t>trang</w:t>
      </w:r>
      <w:r>
        <w:rPr>
          <w:spacing w:val="-4"/>
        </w:rPr>
        <w:t xml:space="preserve"> </w:t>
      </w:r>
      <w:r>
        <w:t>tiếp</w:t>
      </w:r>
      <w:r>
        <w:rPr>
          <w:spacing w:val="-4"/>
        </w:rPr>
        <w:t xml:space="preserve"> </w:t>
      </w:r>
      <w:r>
        <w:t>theo</w:t>
      </w:r>
      <w:r>
        <w:rPr>
          <w:spacing w:val="-3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nhập</w:t>
      </w:r>
      <w:r>
        <w:rPr>
          <w:spacing w:val="-4"/>
        </w:rPr>
        <w:t xml:space="preserve"> </w:t>
      </w:r>
      <w:r>
        <w:t>xếp</w:t>
      </w:r>
      <w:r>
        <w:rPr>
          <w:spacing w:val="-4"/>
        </w:rPr>
        <w:t xml:space="preserve"> </w:t>
      </w:r>
      <w:r>
        <w:t>hạng</w:t>
      </w:r>
      <w:r>
        <w:rPr>
          <w:spacing w:val="-4"/>
        </w:rPr>
        <w:t xml:space="preserve"> </w:t>
      </w:r>
      <w:r>
        <w:t>tổng</w:t>
      </w:r>
      <w:r>
        <w:rPr>
          <w:spacing w:val="-2"/>
        </w:rPr>
        <w:t xml:space="preserve"> </w:t>
      </w:r>
      <w:r>
        <w:t>thể</w:t>
      </w:r>
      <w:r>
        <w:rPr>
          <w:spacing w:val="-1"/>
        </w:rPr>
        <w:t xml:space="preserve"> </w:t>
      </w:r>
      <w:r>
        <w:t>tại</w:t>
      </w:r>
      <w:r>
        <w:rPr>
          <w:spacing w:val="-1"/>
        </w:rPr>
        <w:t xml:space="preserve"> </w:t>
      </w:r>
      <w:r>
        <w:t>đây.</w:t>
      </w:r>
    </w:p>
    <w:p>
      <w:pPr>
        <w:spacing w:after="0" w:line="448" w:lineRule="auto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6"/>
          <w:w w:val="105"/>
        </w:rPr>
        <w:t xml:space="preserve"> </w:t>
      </w:r>
      <w:r>
        <w:rPr>
          <w:w w:val="105"/>
        </w:rPr>
        <w:t>Kiểm</w:t>
      </w:r>
      <w:r>
        <w:rPr>
          <w:spacing w:val="-6"/>
          <w:w w:val="105"/>
        </w:rPr>
        <w:t xml:space="preserve"> </w:t>
      </w:r>
      <w:r>
        <w:rPr>
          <w:w w:val="105"/>
        </w:rPr>
        <w:t>định</w:t>
      </w:r>
      <w:r>
        <w:rPr>
          <w:spacing w:val="-6"/>
          <w:w w:val="105"/>
        </w:rPr>
        <w:t xml:space="preserve"> </w:t>
      </w:r>
      <w:r>
        <w:rPr>
          <w:w w:val="105"/>
        </w:rPr>
        <w:t>Công</w:t>
      </w:r>
      <w:r>
        <w:rPr>
          <w:spacing w:val="-6"/>
          <w:w w:val="105"/>
        </w:rPr>
        <w:t xml:space="preserve"> </w:t>
      </w:r>
      <w:r>
        <w:rPr>
          <w:w w:val="105"/>
        </w:rPr>
        <w:t>nghệ</w:t>
      </w:r>
      <w:r>
        <w:rPr>
          <w:spacing w:val="-6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6"/>
          <w:w w:val="105"/>
        </w:rPr>
        <w:t xml:space="preserve"> </w:t>
      </w:r>
      <w:r>
        <w:rPr>
          <w:w w:val="105"/>
        </w:rPr>
        <w:t>–</w:t>
      </w:r>
      <w:r>
        <w:rPr>
          <w:spacing w:val="-6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spacing w:before="10"/>
        <w:rPr>
          <w:sz w:val="22"/>
        </w:rPr>
      </w:pPr>
    </w:p>
    <w:p>
      <w:pPr>
        <w:pStyle w:val="6"/>
        <w:ind w:left="318"/>
      </w:pPr>
      <w:r>
        <w:t>PHÂN</w:t>
      </w:r>
      <w:r>
        <w:rPr>
          <w:spacing w:val="6"/>
        </w:rPr>
        <w:t xml:space="preserve"> </w:t>
      </w:r>
      <w:r>
        <w:t>TÍCH</w:t>
      </w:r>
      <w:r>
        <w:rPr>
          <w:spacing w:val="6"/>
        </w:rPr>
        <w:t xml:space="preserve"> </w:t>
      </w:r>
      <w:r>
        <w:t>BẢNG</w:t>
      </w:r>
      <w:r>
        <w:rPr>
          <w:spacing w:val="6"/>
        </w:rPr>
        <w:t xml:space="preserve"> </w:t>
      </w:r>
      <w:r>
        <w:t>ĐIỂM</w:t>
      </w:r>
    </w:p>
    <w:p>
      <w:pPr>
        <w:pStyle w:val="6"/>
        <w:rPr>
          <w:sz w:val="22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1795145</wp:posOffset>
            </wp:positionH>
            <wp:positionV relativeFrom="paragraph">
              <wp:posOffset>254635</wp:posOffset>
            </wp:positionV>
            <wp:extent cx="6437630" cy="403225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4032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column"/>
      </w:r>
    </w:p>
    <w:p>
      <w:pPr>
        <w:pStyle w:val="6"/>
        <w:rPr>
          <w:sz w:val="22"/>
        </w:rPr>
      </w:pPr>
    </w:p>
    <w:p>
      <w:pPr>
        <w:pStyle w:val="6"/>
        <w:rPr>
          <w:sz w:val="22"/>
        </w:rPr>
      </w:pPr>
    </w:p>
    <w:p>
      <w:pPr>
        <w:pStyle w:val="6"/>
        <w:spacing w:before="7"/>
        <w:rPr>
          <w:sz w:val="17"/>
        </w:rPr>
      </w:pPr>
    </w:p>
    <w:p>
      <w:pPr>
        <w:pStyle w:val="3"/>
        <w:spacing w:before="0"/>
        <w:ind w:left="547"/>
      </w:pPr>
      <w:r>
        <w:rPr>
          <w:w w:val="105"/>
        </w:rPr>
        <w:t>ETAC</w:t>
      </w:r>
    </w:p>
    <w:p>
      <w:pPr>
        <w:spacing w:before="95"/>
        <w:ind w:left="318" w:right="0" w:firstLine="0"/>
        <w:jc w:val="left"/>
        <w:rPr>
          <w:sz w:val="16"/>
        </w:rPr>
      </w:pPr>
      <w:r>
        <w:rPr>
          <w:w w:val="105"/>
          <w:sz w:val="16"/>
        </w:rPr>
        <w:t>giáo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trình</w:t>
      </w:r>
    </w:p>
    <w:p>
      <w:pPr>
        <w:pStyle w:val="6"/>
        <w:rPr>
          <w:sz w:val="22"/>
        </w:rPr>
      </w:pPr>
      <w:r>
        <w:br w:type="column"/>
      </w:r>
    </w:p>
    <w:p>
      <w:pPr>
        <w:pStyle w:val="6"/>
        <w:rPr>
          <w:sz w:val="22"/>
        </w:rPr>
      </w:pPr>
    </w:p>
    <w:p>
      <w:pPr>
        <w:pStyle w:val="6"/>
        <w:rPr>
          <w:sz w:val="22"/>
        </w:rPr>
      </w:pPr>
    </w:p>
    <w:p>
      <w:pPr>
        <w:pStyle w:val="6"/>
        <w:spacing w:before="4"/>
        <w:rPr>
          <w:sz w:val="30"/>
        </w:rPr>
      </w:pPr>
    </w:p>
    <w:p>
      <w:pPr>
        <w:pStyle w:val="3"/>
        <w:spacing w:before="0"/>
        <w:ind w:left="367"/>
      </w:pPr>
      <w:r>
        <w:rPr>
          <w:w w:val="105"/>
        </w:rPr>
        <w:t>ETAC</w:t>
      </w:r>
    </w:p>
    <w:p>
      <w:pPr>
        <w:spacing w:before="128" w:line="65" w:lineRule="exact"/>
        <w:ind w:left="318" w:right="0" w:firstLine="0"/>
        <w:jc w:val="left"/>
        <w:rPr>
          <w:sz w:val="12"/>
        </w:rPr>
      </w:pPr>
      <w:r>
        <w:rPr>
          <w:w w:val="105"/>
          <w:sz w:val="12"/>
        </w:rPr>
        <w:t>Tiêu</w:t>
      </w:r>
      <w:r>
        <w:rPr>
          <w:spacing w:val="-13"/>
          <w:w w:val="105"/>
          <w:sz w:val="12"/>
        </w:rPr>
        <w:t xml:space="preserve"> </w:t>
      </w:r>
      <w:r>
        <w:rPr>
          <w:w w:val="105"/>
          <w:sz w:val="12"/>
        </w:rPr>
        <w:t>chuẩn</w:t>
      </w:r>
    </w:p>
    <w:p>
      <w:pPr>
        <w:pStyle w:val="6"/>
        <w:rPr>
          <w:sz w:val="22"/>
        </w:rPr>
      </w:pPr>
      <w:r>
        <w:br w:type="column"/>
      </w:r>
    </w:p>
    <w:p>
      <w:pPr>
        <w:pStyle w:val="6"/>
        <w:rPr>
          <w:sz w:val="22"/>
        </w:rPr>
      </w:pPr>
    </w:p>
    <w:p>
      <w:pPr>
        <w:pStyle w:val="6"/>
        <w:spacing w:before="8"/>
        <w:rPr>
          <w:sz w:val="26"/>
        </w:rPr>
      </w:pPr>
    </w:p>
    <w:p>
      <w:pPr>
        <w:pStyle w:val="3"/>
        <w:spacing w:before="0"/>
        <w:ind w:left="359"/>
      </w:pPr>
      <w:r>
        <w:rPr>
          <w:w w:val="105"/>
        </w:rPr>
        <w:t>Số</w:t>
      </w:r>
      <w:r>
        <w:rPr>
          <w:spacing w:val="-7"/>
          <w:w w:val="105"/>
        </w:rPr>
        <w:t xml:space="preserve"> </w:t>
      </w:r>
      <w:r>
        <w:rPr>
          <w:w w:val="105"/>
        </w:rPr>
        <w:t>tín</w:t>
      </w:r>
      <w:r>
        <w:rPr>
          <w:spacing w:val="-6"/>
          <w:w w:val="105"/>
        </w:rPr>
        <w:t xml:space="preserve"> </w:t>
      </w:r>
      <w:r>
        <w:rPr>
          <w:w w:val="105"/>
        </w:rPr>
        <w:t>chỉ*</w:t>
      </w:r>
    </w:p>
    <w:p>
      <w:pPr>
        <w:spacing w:before="174"/>
        <w:ind w:left="318" w:right="0" w:firstLine="0"/>
        <w:jc w:val="left"/>
        <w:rPr>
          <w:sz w:val="14"/>
        </w:rPr>
      </w:pPr>
      <w:r>
        <w:rPr>
          <w:sz w:val="14"/>
        </w:rPr>
        <w:t>Số tín</w:t>
      </w:r>
      <w:r>
        <w:rPr>
          <w:spacing w:val="1"/>
          <w:sz w:val="14"/>
        </w:rPr>
        <w:t xml:space="preserve"> </w:t>
      </w:r>
      <w:r>
        <w:rPr>
          <w:sz w:val="14"/>
        </w:rPr>
        <w:t>chỉ</w:t>
      </w:r>
      <w:r>
        <w:rPr>
          <w:spacing w:val="1"/>
          <w:sz w:val="14"/>
        </w:rPr>
        <w:t xml:space="preserve"> </w:t>
      </w:r>
      <w:r>
        <w:rPr>
          <w:sz w:val="14"/>
        </w:rPr>
        <w:t>mà học</w:t>
      </w:r>
      <w:r>
        <w:rPr>
          <w:spacing w:val="1"/>
          <w:sz w:val="14"/>
        </w:rPr>
        <w:t xml:space="preserve"> </w:t>
      </w:r>
      <w:r>
        <w:rPr>
          <w:sz w:val="14"/>
        </w:rPr>
        <w:t>sinh</w:t>
      </w:r>
      <w:r>
        <w:rPr>
          <w:spacing w:val="1"/>
          <w:sz w:val="14"/>
        </w:rPr>
        <w:t xml:space="preserve"> </w:t>
      </w:r>
      <w:r>
        <w:rPr>
          <w:sz w:val="14"/>
        </w:rPr>
        <w:t>thực sự</w:t>
      </w:r>
      <w:r>
        <w:rPr>
          <w:spacing w:val="1"/>
          <w:sz w:val="14"/>
        </w:rPr>
        <w:t xml:space="preserve"> </w:t>
      </w:r>
      <w:r>
        <w:rPr>
          <w:spacing w:val="1"/>
          <w:sz w:val="14"/>
          <w:lang w:val="en-US"/>
        </w:rPr>
        <w:t>đạ</w:t>
      </w:r>
      <w:r>
        <w:rPr>
          <w:rFonts w:hint="default"/>
          <w:spacing w:val="1"/>
          <w:sz w:val="14"/>
          <w:lang w:val="en-US"/>
        </w:rPr>
        <w:t>t</w:t>
      </w:r>
      <w:r>
        <w:rPr>
          <w:spacing w:val="1"/>
          <w:sz w:val="14"/>
        </w:rPr>
        <w:t xml:space="preserve"> </w:t>
      </w:r>
      <w:r>
        <w:rPr>
          <w:sz w:val="14"/>
        </w:rPr>
        <w:t>đư</w:t>
      </w:r>
      <w:r>
        <w:rPr>
          <w:spacing w:val="-28"/>
          <w:sz w:val="14"/>
        </w:rPr>
        <w:t xml:space="preserve"> </w:t>
      </w:r>
      <w:r>
        <w:rPr>
          <w:sz w:val="14"/>
        </w:rPr>
        <w:t>ợc</w:t>
      </w:r>
      <w:r>
        <w:rPr>
          <w:spacing w:val="1"/>
          <w:sz w:val="14"/>
        </w:rPr>
        <w:t xml:space="preserve"> </w:t>
      </w:r>
      <w:r>
        <w:rPr>
          <w:sz w:val="14"/>
        </w:rPr>
        <w:t>#</w:t>
      </w:r>
    </w:p>
    <w:p>
      <w:pPr>
        <w:spacing w:after="0"/>
        <w:jc w:val="left"/>
        <w:rPr>
          <w:sz w:val="14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4">
            <w:col w:w="1863" w:space="402"/>
            <w:col w:w="1355" w:space="1061"/>
            <w:col w:w="1098" w:space="1049"/>
            <w:col w:w="6592"/>
          </w:cols>
        </w:sectPr>
      </w:pPr>
    </w:p>
    <w:p>
      <w:pPr>
        <w:pStyle w:val="3"/>
        <w:spacing w:before="82"/>
        <w:ind w:left="2688"/>
      </w:pPr>
      <w:r>
        <w:rPr>
          <w:w w:val="105"/>
        </w:rPr>
        <w:t>Loại</w:t>
      </w:r>
    </w:p>
    <w:p>
      <w:pPr>
        <w:pStyle w:val="6"/>
        <w:spacing w:before="3"/>
        <w:rPr>
          <w:sz w:val="18"/>
        </w:rPr>
      </w:pPr>
    </w:p>
    <w:p>
      <w:pPr>
        <w:spacing w:before="0"/>
        <w:ind w:left="1784" w:right="0" w:firstLine="0"/>
        <w:jc w:val="left"/>
        <w:rPr>
          <w:w w:val="105"/>
          <w:sz w:val="16"/>
        </w:rPr>
      </w:pPr>
      <w:r>
        <w:rPr>
          <w:w w:val="105"/>
          <w:sz w:val="16"/>
        </w:rPr>
        <w:t>Toán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học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và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Khoa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học</w:t>
      </w:r>
    </w:p>
    <w:p>
      <w:pPr>
        <w:spacing w:before="0"/>
        <w:ind w:left="1784" w:right="0" w:firstLine="0"/>
        <w:jc w:val="left"/>
        <w:rPr>
          <w:w w:val="105"/>
          <w:sz w:val="16"/>
        </w:rPr>
      </w:pPr>
    </w:p>
    <w:p>
      <w:pPr>
        <w:pStyle w:val="3"/>
        <w:spacing w:before="0"/>
        <w:ind w:left="1784"/>
        <w:rPr>
          <w:sz w:val="19"/>
        </w:rPr>
      </w:pPr>
      <w:r>
        <w:rPr>
          <w:w w:val="105"/>
        </w:rPr>
        <w:t>Chủ</w:t>
      </w:r>
      <w:r>
        <w:rPr>
          <w:spacing w:val="-9"/>
          <w:w w:val="105"/>
        </w:rPr>
        <w:t xml:space="preserve"> </w:t>
      </w:r>
      <w:r>
        <w:rPr>
          <w:w w:val="105"/>
        </w:rPr>
        <w:t>đề</w:t>
      </w:r>
      <w:r>
        <w:rPr>
          <w:spacing w:val="-8"/>
          <w:w w:val="105"/>
        </w:rPr>
        <w:t xml:space="preserve"> </w:t>
      </w:r>
      <w:r>
        <w:rPr>
          <w:spacing w:val="-8"/>
          <w:w w:val="105"/>
          <w:lang w:val="en-US"/>
        </w:rPr>
        <w:t>đị</w:t>
      </w:r>
      <w:r>
        <w:rPr>
          <w:rFonts w:hint="default"/>
          <w:spacing w:val="-8"/>
          <w:w w:val="105"/>
          <w:lang w:val="en-US"/>
        </w:rPr>
        <w:t>nh hướng chuyên ngành</w:t>
      </w:r>
    </w:p>
    <w:p>
      <w:pPr>
        <w:pStyle w:val="6"/>
        <w:ind w:left="1788"/>
        <w:rPr>
          <w:sz w:val="16"/>
          <w:szCs w:val="16"/>
        </w:rPr>
      </w:pPr>
    </w:p>
    <w:p>
      <w:pPr>
        <w:pStyle w:val="6"/>
        <w:ind w:left="1788"/>
        <w:rPr>
          <w:sz w:val="16"/>
          <w:szCs w:val="16"/>
        </w:rPr>
      </w:pPr>
      <w:r>
        <w:rPr>
          <w:sz w:val="16"/>
          <w:szCs w:val="16"/>
        </w:rPr>
        <w:t>Tổng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quan</w:t>
      </w:r>
    </w:p>
    <w:p>
      <w:pPr>
        <w:pStyle w:val="6"/>
        <w:spacing w:before="7"/>
        <w:rPr>
          <w:sz w:val="14"/>
        </w:rPr>
      </w:pPr>
    </w:p>
    <w:p>
      <w:pPr>
        <w:pStyle w:val="3"/>
        <w:spacing w:before="1" w:line="364" w:lineRule="auto"/>
        <w:ind w:left="1787" w:right="194" w:hanging="2"/>
      </w:pPr>
      <w:r>
        <w:rPr>
          <w:w w:val="105"/>
        </w:rPr>
        <w:t>Tích</w:t>
      </w:r>
      <w:r>
        <w:rPr>
          <w:spacing w:val="-11"/>
          <w:w w:val="105"/>
        </w:rPr>
        <w:t xml:space="preserve"> </w:t>
      </w:r>
      <w:r>
        <w:rPr>
          <w:w w:val="105"/>
        </w:rPr>
        <w:t>hợp</w:t>
      </w:r>
      <w:r>
        <w:rPr>
          <w:spacing w:val="-11"/>
          <w:w w:val="105"/>
        </w:rPr>
        <w:t xml:space="preserve"> </w:t>
      </w:r>
      <w:r>
        <w:rPr>
          <w:w w:val="105"/>
        </w:rPr>
        <w:t>nội</w:t>
      </w:r>
      <w:r>
        <w:rPr>
          <w:spacing w:val="-10"/>
          <w:w w:val="105"/>
        </w:rPr>
        <w:t xml:space="preserve"> </w:t>
      </w:r>
      <w:r>
        <w:rPr>
          <w:w w:val="105"/>
        </w:rPr>
        <w:t>dung</w:t>
      </w:r>
      <w:r>
        <w:rPr>
          <w:spacing w:val="-11"/>
          <w:w w:val="105"/>
        </w:rPr>
        <w:t xml:space="preserve"> </w:t>
      </w:r>
      <w:r>
        <w:rPr>
          <w:w w:val="105"/>
        </w:rPr>
        <w:t>(bằng</w:t>
      </w:r>
      <w:r>
        <w:rPr>
          <w:spacing w:val="-98"/>
          <w:w w:val="105"/>
        </w:rPr>
        <w:t xml:space="preserve"> </w:t>
      </w:r>
      <w:r>
        <w:rPr>
          <w:w w:val="105"/>
        </w:rPr>
        <w:t>BS)</w:t>
      </w:r>
    </w:p>
    <w:p>
      <w:pPr>
        <w:spacing w:before="27"/>
        <w:ind w:left="1787" w:right="0" w:firstLine="0"/>
        <w:jc w:val="left"/>
        <w:rPr>
          <w:sz w:val="13"/>
          <w:szCs w:val="32"/>
        </w:rPr>
      </w:pPr>
      <w:r>
        <w:rPr>
          <w:w w:val="105"/>
          <w:sz w:val="13"/>
          <w:szCs w:val="32"/>
        </w:rPr>
        <w:t>Tổng</w:t>
      </w:r>
      <w:r>
        <w:rPr>
          <w:spacing w:val="-4"/>
          <w:w w:val="105"/>
          <w:sz w:val="13"/>
          <w:szCs w:val="32"/>
        </w:rPr>
        <w:t xml:space="preserve"> </w:t>
      </w:r>
      <w:r>
        <w:rPr>
          <w:w w:val="105"/>
          <w:sz w:val="13"/>
          <w:szCs w:val="32"/>
        </w:rPr>
        <w:t>cộng</w:t>
      </w:r>
    </w:p>
    <w:p>
      <w:pPr>
        <w:tabs>
          <w:tab w:val="left" w:pos="3151"/>
        </w:tabs>
        <w:spacing w:before="44" w:line="181" w:lineRule="exact"/>
        <w:ind w:left="2259" w:right="0" w:firstLine="0"/>
        <w:jc w:val="left"/>
        <w:rPr>
          <w:sz w:val="16"/>
        </w:rPr>
      </w:pPr>
      <w:r>
        <w:br w:type="column"/>
      </w:r>
      <w:r>
        <w:rPr>
          <w:sz w:val="15"/>
        </w:rPr>
        <w:t>1</w:t>
      </w:r>
      <w:r>
        <w:rPr>
          <w:sz w:val="15"/>
        </w:rPr>
        <w:tab/>
      </w:r>
      <w:r>
        <w:rPr>
          <w:spacing w:val="-3"/>
          <w:sz w:val="16"/>
        </w:rPr>
        <w:t>2</w:t>
      </w:r>
    </w:p>
    <w:p>
      <w:pPr>
        <w:pStyle w:val="6"/>
        <w:rPr>
          <w:sz w:val="22"/>
        </w:rPr>
      </w:pPr>
    </w:p>
    <w:p>
      <w:pPr>
        <w:pStyle w:val="6"/>
        <w:spacing w:before="146"/>
        <w:ind w:right="1757"/>
        <w:jc w:val="right"/>
      </w:pPr>
    </w:p>
    <w:p>
      <w:pPr>
        <w:pStyle w:val="6"/>
        <w:spacing w:before="146"/>
        <w:ind w:right="1757"/>
        <w:jc w:val="right"/>
        <w:rPr>
          <w:sz w:val="11"/>
          <w:szCs w:val="11"/>
        </w:rPr>
      </w:pPr>
      <w:r>
        <w:rPr>
          <w:sz w:val="11"/>
          <w:szCs w:val="11"/>
        </w:rPr>
        <w:t>1/3</w:t>
      </w:r>
      <w:r>
        <w:rPr>
          <w:spacing w:val="1"/>
          <w:sz w:val="11"/>
          <w:szCs w:val="11"/>
        </w:rPr>
        <w:t xml:space="preserve"> </w:t>
      </w:r>
      <w:r>
        <w:rPr>
          <w:sz w:val="11"/>
          <w:szCs w:val="11"/>
        </w:rPr>
        <w:t>≤</w:t>
      </w:r>
      <w:r>
        <w:rPr>
          <w:spacing w:val="2"/>
          <w:sz w:val="11"/>
          <w:szCs w:val="11"/>
        </w:rPr>
        <w:t xml:space="preserve"> </w:t>
      </w:r>
      <w:r>
        <w:rPr>
          <w:sz w:val="11"/>
          <w:szCs w:val="11"/>
        </w:rPr>
        <w:t>2/3</w:t>
      </w:r>
      <w:r>
        <w:rPr>
          <w:spacing w:val="2"/>
          <w:sz w:val="11"/>
          <w:szCs w:val="11"/>
        </w:rPr>
        <w:t xml:space="preserve"> </w:t>
      </w:r>
      <w:r>
        <w:rPr>
          <w:sz w:val="11"/>
          <w:szCs w:val="11"/>
        </w:rPr>
        <w:t>tổng</w:t>
      </w:r>
    </w:p>
    <w:p>
      <w:pPr>
        <w:pStyle w:val="6"/>
        <w:spacing w:before="113"/>
        <w:ind w:right="1733"/>
        <w:jc w:val="right"/>
      </w:pPr>
      <w:r>
        <w:rPr>
          <w:sz w:val="11"/>
          <w:szCs w:val="11"/>
        </w:rPr>
        <w:t>số</w:t>
      </w:r>
      <w:r>
        <w:rPr>
          <w:spacing w:val="1"/>
          <w:sz w:val="11"/>
          <w:szCs w:val="11"/>
        </w:rPr>
        <w:t xml:space="preserve"> </w:t>
      </w:r>
      <w:r>
        <w:rPr>
          <w:sz w:val="11"/>
          <w:szCs w:val="11"/>
        </w:rPr>
        <w:t>tín</w:t>
      </w:r>
      <w:r>
        <w:rPr>
          <w:spacing w:val="2"/>
          <w:sz w:val="11"/>
          <w:szCs w:val="11"/>
        </w:rPr>
        <w:t xml:space="preserve"> </w:t>
      </w:r>
      <w:r>
        <w:rPr>
          <w:sz w:val="11"/>
          <w:szCs w:val="11"/>
        </w:rPr>
        <w:t>chỉ</w:t>
      </w:r>
    </w:p>
    <w:p>
      <w:pPr>
        <w:pStyle w:val="3"/>
        <w:tabs>
          <w:tab w:val="left" w:pos="1750"/>
          <w:tab w:val="left" w:pos="2657"/>
          <w:tab w:val="left" w:pos="3590"/>
        </w:tabs>
        <w:spacing w:before="47"/>
        <w:ind w:left="810"/>
      </w:pPr>
      <w:r>
        <w:br w:type="column"/>
      </w:r>
      <w:r>
        <w:rPr>
          <w:w w:val="105"/>
        </w:rPr>
        <w:t>3</w:t>
      </w:r>
      <w:r>
        <w:rPr>
          <w:w w:val="105"/>
        </w:rPr>
        <w:tab/>
      </w:r>
      <w:r>
        <w:rPr>
          <w:w w:val="105"/>
        </w:rPr>
        <w:t>4</w:t>
      </w:r>
      <w:r>
        <w:rPr>
          <w:w w:val="105"/>
        </w:rPr>
        <w:tab/>
      </w:r>
      <w:r>
        <w:rPr>
          <w:w w:val="105"/>
        </w:rPr>
        <w:t>5</w:t>
      </w:r>
      <w:r>
        <w:rPr>
          <w:w w:val="105"/>
        </w:rPr>
        <w:tab/>
      </w:r>
      <w:r>
        <w:rPr>
          <w:w w:val="105"/>
        </w:rPr>
        <w:t>6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4275" w:space="40"/>
            <w:col w:w="3251" w:space="39"/>
            <w:col w:w="5815"/>
          </w:cols>
        </w:sectPr>
      </w:pP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6"/>
        <w:rPr>
          <w:sz w:val="16"/>
        </w:rPr>
      </w:pPr>
    </w:p>
    <w:p>
      <w:pPr>
        <w:pStyle w:val="6"/>
        <w:spacing w:before="10"/>
        <w:rPr>
          <w:sz w:val="14"/>
        </w:rPr>
      </w:pPr>
    </w:p>
    <w:p>
      <w:pPr>
        <w:spacing w:before="0"/>
        <w:ind w:left="2303" w:right="0" w:firstLine="0"/>
        <w:jc w:val="left"/>
        <w:rPr>
          <w:sz w:val="12"/>
        </w:rPr>
      </w:pPr>
      <w:r>
        <w:rPr>
          <w:w w:val="105"/>
          <w:sz w:val="12"/>
        </w:rPr>
        <w:t>Câu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hỏi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phân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tích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bảng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điểm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khác</w:t>
      </w:r>
    </w:p>
    <w:p>
      <w:pPr>
        <w:pStyle w:val="6"/>
        <w:spacing w:before="10"/>
        <w:rPr>
          <w:sz w:val="22"/>
        </w:rPr>
      </w:pPr>
    </w:p>
    <w:p>
      <w:pPr>
        <w:spacing w:before="0" w:line="446" w:lineRule="auto"/>
        <w:ind w:left="1779" w:right="188" w:firstLine="7"/>
        <w:jc w:val="both"/>
        <w:rPr>
          <w:sz w:val="12"/>
        </w:rPr>
      </w:pPr>
      <w:r>
        <w:rPr>
          <w:w w:val="105"/>
          <w:sz w:val="12"/>
        </w:rPr>
        <w:t>Bảng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điểm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chứng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minh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học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sinh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đáp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ứng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tất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cả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yêu</w:t>
      </w:r>
      <w:r>
        <w:rPr>
          <w:spacing w:val="-73"/>
          <w:w w:val="105"/>
          <w:sz w:val="12"/>
        </w:rPr>
        <w:t xml:space="preserve"> </w:t>
      </w:r>
      <w:r>
        <w:rPr>
          <w:w w:val="104"/>
          <w:sz w:val="12"/>
        </w:rPr>
        <w:t>cầu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tốt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nghiệp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của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ch</w:t>
      </w:r>
      <w:r>
        <w:rPr>
          <w:spacing w:val="50"/>
          <w:w w:val="104"/>
          <w:sz w:val="12"/>
        </w:rPr>
        <w:t>ư</w:t>
      </w:r>
      <w:r>
        <w:rPr>
          <w:w w:val="104"/>
          <w:sz w:val="12"/>
        </w:rPr>
        <w:t>ơ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trình?</w:t>
      </w:r>
    </w:p>
    <w:p>
      <w:pPr>
        <w:spacing w:before="16" w:line="446" w:lineRule="auto"/>
        <w:ind w:left="1779" w:right="38" w:firstLine="7"/>
        <w:jc w:val="both"/>
        <w:rPr>
          <w:sz w:val="12"/>
        </w:rPr>
      </w:pPr>
      <w:r>
        <w:rPr>
          <w:w w:val="105"/>
          <w:sz w:val="12"/>
        </w:rPr>
        <w:t>Bảng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điểm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chứng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minh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học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sinh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tuân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theo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tất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cả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yêu</w:t>
      </w:r>
      <w:r>
        <w:rPr>
          <w:spacing w:val="-74"/>
          <w:w w:val="105"/>
          <w:sz w:val="12"/>
        </w:rPr>
        <w:t xml:space="preserve"> </w:t>
      </w:r>
      <w:r>
        <w:rPr>
          <w:sz w:val="12"/>
        </w:rPr>
        <w:t xml:space="preserve">cầu tiên quyết và bất kỳ sự miễn </w:t>
      </w:r>
      <w:r>
        <w:rPr>
          <w:rFonts w:hint="default"/>
          <w:sz w:val="12"/>
          <w:lang w:val="en-US"/>
        </w:rPr>
        <w:t>giảm</w:t>
      </w:r>
      <w:r>
        <w:rPr>
          <w:sz w:val="12"/>
        </w:rPr>
        <w:t xml:space="preserve"> nào đều đư ợc ghi</w:t>
      </w:r>
      <w:r>
        <w:rPr>
          <w:spacing w:val="1"/>
          <w:sz w:val="12"/>
        </w:rPr>
        <w:t xml:space="preserve"> </w:t>
      </w:r>
      <w:r>
        <w:rPr>
          <w:w w:val="105"/>
          <w:sz w:val="12"/>
        </w:rPr>
        <w:t>lại?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(PEV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nên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gắn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cờ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mọi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vi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phạm.)</w:t>
      </w:r>
    </w:p>
    <w:p>
      <w:pPr>
        <w:spacing w:before="14"/>
        <w:ind w:left="1783" w:right="0" w:firstLine="0"/>
        <w:jc w:val="both"/>
        <w:rPr>
          <w:sz w:val="12"/>
        </w:rPr>
      </w:pPr>
      <w:r>
        <w:rPr>
          <w:w w:val="105"/>
          <w:sz w:val="12"/>
        </w:rPr>
        <w:t>Thông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tin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kiểm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toán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bằng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cấp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phù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các</w:t>
      </w:r>
    </w:p>
    <w:p>
      <w:pPr>
        <w:spacing w:before="119"/>
        <w:ind w:left="1779" w:right="0" w:firstLine="0"/>
        <w:jc w:val="both"/>
        <w:rPr>
          <w:sz w:val="12"/>
        </w:rPr>
      </w:pPr>
      <w:r>
        <w:rPr>
          <w:w w:val="104"/>
          <w:sz w:val="12"/>
        </w:rPr>
        <w:t>yêu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cầu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về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bằng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cấp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đã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công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bố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của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ch</w:t>
      </w:r>
      <w:r>
        <w:rPr>
          <w:spacing w:val="50"/>
          <w:w w:val="104"/>
          <w:sz w:val="12"/>
        </w:rPr>
        <w:t>ư</w:t>
      </w:r>
      <w:r>
        <w:rPr>
          <w:w w:val="104"/>
          <w:sz w:val="12"/>
        </w:rPr>
        <w:t>ơ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trình?</w:t>
      </w:r>
    </w:p>
    <w:p>
      <w:pPr>
        <w:pStyle w:val="6"/>
        <w:rPr>
          <w:sz w:val="14"/>
        </w:rPr>
      </w:pPr>
      <w:r>
        <w:br w:type="column"/>
      </w:r>
    </w:p>
    <w:p>
      <w:pPr>
        <w:spacing w:before="83"/>
        <w:ind w:left="1779" w:right="0" w:firstLine="0"/>
        <w:jc w:val="left"/>
        <w:rPr>
          <w:sz w:val="10"/>
        </w:rPr>
      </w:pPr>
      <w:r>
        <w:rPr>
          <w:sz w:val="10"/>
        </w:rPr>
        <w:t>Yêu</w:t>
      </w:r>
      <w:r>
        <w:rPr>
          <w:spacing w:val="5"/>
          <w:sz w:val="10"/>
        </w:rPr>
        <w:t xml:space="preserve"> </w:t>
      </w:r>
      <w:r>
        <w:rPr>
          <w:sz w:val="10"/>
        </w:rPr>
        <w:t>cầu</w:t>
      </w:r>
      <w:r>
        <w:rPr>
          <w:spacing w:val="6"/>
          <w:sz w:val="10"/>
        </w:rPr>
        <w:t xml:space="preserve"> </w:t>
      </w:r>
      <w:r>
        <w:rPr>
          <w:sz w:val="10"/>
        </w:rPr>
        <w:t>này</w:t>
      </w:r>
      <w:r>
        <w:rPr>
          <w:spacing w:val="6"/>
          <w:sz w:val="10"/>
        </w:rPr>
        <w:t xml:space="preserve"> </w:t>
      </w:r>
      <w:r>
        <w:rPr>
          <w:sz w:val="10"/>
        </w:rPr>
        <w:t>có</w:t>
      </w:r>
      <w:r>
        <w:rPr>
          <w:spacing w:val="6"/>
          <w:sz w:val="10"/>
        </w:rPr>
        <w:t xml:space="preserve"> </w:t>
      </w:r>
      <w:r>
        <w:rPr>
          <w:sz w:val="10"/>
        </w:rPr>
        <w:t>đư</w:t>
      </w:r>
      <w:r>
        <w:rPr>
          <w:spacing w:val="-17"/>
          <w:sz w:val="10"/>
        </w:rPr>
        <w:t xml:space="preserve"> </w:t>
      </w:r>
      <w:r>
        <w:rPr>
          <w:sz w:val="10"/>
        </w:rPr>
        <w:t>ợc</w:t>
      </w:r>
      <w:r>
        <w:rPr>
          <w:spacing w:val="6"/>
          <w:sz w:val="10"/>
        </w:rPr>
        <w:t xml:space="preserve"> </w:t>
      </w:r>
      <w:r>
        <w:rPr>
          <w:sz w:val="10"/>
        </w:rPr>
        <w:t>đáp</w:t>
      </w:r>
      <w:r>
        <w:rPr>
          <w:spacing w:val="6"/>
          <w:sz w:val="10"/>
        </w:rPr>
        <w:t xml:space="preserve"> </w:t>
      </w:r>
      <w:r>
        <w:rPr>
          <w:sz w:val="10"/>
        </w:rPr>
        <w:t>ứng</w:t>
      </w:r>
      <w:r>
        <w:rPr>
          <w:spacing w:val="6"/>
          <w:sz w:val="10"/>
        </w:rPr>
        <w:t xml:space="preserve"> </w:t>
      </w:r>
      <w:r>
        <w:rPr>
          <w:sz w:val="10"/>
        </w:rPr>
        <w:t>không?</w:t>
      </w:r>
    </w:p>
    <w:p>
      <w:pPr>
        <w:spacing w:before="78"/>
        <w:ind w:left="2328" w:right="0" w:firstLine="0"/>
        <w:jc w:val="left"/>
        <w:rPr>
          <w:sz w:val="12"/>
        </w:rPr>
      </w:pPr>
      <w:r>
        <w:rPr>
          <w:w w:val="105"/>
          <w:sz w:val="12"/>
        </w:rPr>
        <w:t>Có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hay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không</w:t>
      </w:r>
    </w:p>
    <w:p>
      <w:pPr>
        <w:spacing w:after="0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2">
            <w:col w:w="5882" w:space="213"/>
            <w:col w:w="7325"/>
          </w:cols>
        </w:sectPr>
      </w:pP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5"/>
        <w:rPr>
          <w:sz w:val="21"/>
        </w:rPr>
      </w:pPr>
    </w:p>
    <w:p>
      <w:pPr>
        <w:pStyle w:val="3"/>
        <w:spacing w:before="144"/>
        <w:ind w:left="237"/>
      </w:pPr>
      <w:r>
        <w:rPr>
          <w:w w:val="103"/>
        </w:rPr>
        <w:t>*</w:t>
      </w:r>
    </w:p>
    <w:p>
      <w:pPr>
        <w:spacing w:before="17"/>
        <w:ind w:left="408" w:right="0" w:firstLine="0"/>
        <w:jc w:val="left"/>
        <w:rPr>
          <w:sz w:val="14"/>
        </w:rPr>
      </w:pPr>
      <w:r>
        <w:rPr>
          <w:w w:val="105"/>
          <w:sz w:val="14"/>
        </w:rPr>
        <w:t>Tính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toán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như</w:t>
      </w:r>
      <w:r>
        <w:rPr>
          <w:spacing w:val="50"/>
          <w:w w:val="105"/>
          <w:sz w:val="14"/>
        </w:rPr>
        <w:t xml:space="preserve"> </w:t>
      </w:r>
      <w:r>
        <w:rPr>
          <w:w w:val="105"/>
          <w:sz w:val="14"/>
        </w:rPr>
        <w:t>trong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giáo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trình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phân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tích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bảng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5.1.</w:t>
      </w:r>
    </w:p>
    <w:p>
      <w:pPr>
        <w:pStyle w:val="6"/>
        <w:spacing w:before="125"/>
        <w:ind w:left="226"/>
      </w:pPr>
      <w:r>
        <w:rPr>
          <w:w w:val="95"/>
        </w:rPr>
        <w:t>Trong</w:t>
      </w:r>
      <w:r>
        <w:rPr>
          <w:spacing w:val="11"/>
          <w:w w:val="95"/>
        </w:rPr>
        <w:t xml:space="preserve"> </w:t>
      </w:r>
      <w:r>
        <w:rPr>
          <w:w w:val="95"/>
        </w:rPr>
        <w:t>khoảng</w:t>
      </w:r>
      <w:r>
        <w:rPr>
          <w:spacing w:val="12"/>
          <w:w w:val="95"/>
        </w:rPr>
        <w:t xml:space="preserve"> </w:t>
      </w:r>
      <w:r>
        <w:rPr>
          <w:w w:val="95"/>
        </w:rPr>
        <w:t>trống</w:t>
      </w:r>
      <w:r>
        <w:rPr>
          <w:spacing w:val="12"/>
          <w:w w:val="95"/>
        </w:rPr>
        <w:t xml:space="preserve"> </w:t>
      </w:r>
      <w:r>
        <w:rPr>
          <w:w w:val="95"/>
        </w:rPr>
        <w:t>bên</w:t>
      </w:r>
      <w:r>
        <w:rPr>
          <w:spacing w:val="11"/>
          <w:w w:val="95"/>
        </w:rPr>
        <w:t xml:space="preserve"> </w:t>
      </w:r>
      <w:r>
        <w:rPr>
          <w:w w:val="95"/>
        </w:rPr>
        <w:t>dư</w:t>
      </w:r>
      <w:r>
        <w:rPr>
          <w:spacing w:val="-16"/>
          <w:w w:val="95"/>
        </w:rPr>
        <w:t xml:space="preserve"> </w:t>
      </w:r>
      <w:r>
        <w:rPr>
          <w:w w:val="95"/>
        </w:rPr>
        <w:t>ới,</w:t>
      </w:r>
      <w:r>
        <w:rPr>
          <w:spacing w:val="11"/>
          <w:w w:val="95"/>
        </w:rPr>
        <w:t xml:space="preserve"> </w:t>
      </w:r>
      <w:r>
        <w:rPr>
          <w:w w:val="95"/>
        </w:rPr>
        <w:t>ghi</w:t>
      </w:r>
      <w:r>
        <w:rPr>
          <w:spacing w:val="12"/>
          <w:w w:val="95"/>
        </w:rPr>
        <w:t xml:space="preserve"> </w:t>
      </w:r>
      <w:r>
        <w:rPr>
          <w:w w:val="95"/>
        </w:rPr>
        <w:t>lại</w:t>
      </w:r>
      <w:r>
        <w:rPr>
          <w:spacing w:val="12"/>
          <w:w w:val="95"/>
        </w:rPr>
        <w:t xml:space="preserve"> </w:t>
      </w:r>
      <w:r>
        <w:rPr>
          <w:w w:val="95"/>
        </w:rPr>
        <w:t>các</w:t>
      </w:r>
      <w:r>
        <w:rPr>
          <w:spacing w:val="11"/>
          <w:w w:val="95"/>
        </w:rPr>
        <w:t xml:space="preserve"> </w:t>
      </w:r>
      <w:r>
        <w:rPr>
          <w:w w:val="95"/>
        </w:rPr>
        <w:t>mối</w:t>
      </w:r>
      <w:r>
        <w:rPr>
          <w:spacing w:val="12"/>
          <w:w w:val="95"/>
        </w:rPr>
        <w:t xml:space="preserve"> </w:t>
      </w:r>
      <w:r>
        <w:rPr>
          <w:w w:val="95"/>
        </w:rPr>
        <w:t>quan</w:t>
      </w:r>
      <w:r>
        <w:rPr>
          <w:spacing w:val="12"/>
          <w:w w:val="95"/>
        </w:rPr>
        <w:t xml:space="preserve"> </w:t>
      </w:r>
      <w:r>
        <w:rPr>
          <w:w w:val="95"/>
        </w:rPr>
        <w:t>tâm/vi</w:t>
      </w:r>
      <w:r>
        <w:rPr>
          <w:spacing w:val="11"/>
          <w:w w:val="95"/>
        </w:rPr>
        <w:t xml:space="preserve"> </w:t>
      </w:r>
      <w:r>
        <w:rPr>
          <w:w w:val="95"/>
        </w:rPr>
        <w:t>phạm</w:t>
      </w:r>
      <w:r>
        <w:rPr>
          <w:spacing w:val="12"/>
          <w:w w:val="95"/>
        </w:rPr>
        <w:t xml:space="preserve"> </w:t>
      </w:r>
      <w:r>
        <w:rPr>
          <w:w w:val="95"/>
        </w:rPr>
        <w:t>điều</w:t>
      </w:r>
      <w:r>
        <w:rPr>
          <w:spacing w:val="12"/>
          <w:w w:val="95"/>
        </w:rPr>
        <w:t xml:space="preserve"> </w:t>
      </w:r>
      <w:r>
        <w:rPr>
          <w:w w:val="95"/>
        </w:rPr>
        <w:t>kiện</w:t>
      </w:r>
      <w:r>
        <w:rPr>
          <w:spacing w:val="11"/>
          <w:w w:val="95"/>
        </w:rPr>
        <w:t xml:space="preserve"> </w:t>
      </w:r>
      <w:r>
        <w:rPr>
          <w:w w:val="95"/>
        </w:rPr>
        <w:t>tiên</w:t>
      </w:r>
      <w:r>
        <w:rPr>
          <w:spacing w:val="12"/>
          <w:w w:val="95"/>
        </w:rPr>
        <w:t xml:space="preserve"> </w:t>
      </w:r>
      <w:r>
        <w:rPr>
          <w:w w:val="95"/>
        </w:rPr>
        <w:t>quyết</w:t>
      </w:r>
      <w:r>
        <w:rPr>
          <w:spacing w:val="12"/>
          <w:w w:val="95"/>
        </w:rPr>
        <w:t xml:space="preserve"> </w:t>
      </w:r>
      <w:r>
        <w:rPr>
          <w:w w:val="95"/>
        </w:rPr>
        <w:t>của</w:t>
      </w:r>
      <w:r>
        <w:rPr>
          <w:spacing w:val="11"/>
          <w:w w:val="95"/>
        </w:rPr>
        <w:t xml:space="preserve"> </w:t>
      </w:r>
      <w:r>
        <w:rPr>
          <w:w w:val="95"/>
        </w:rPr>
        <w:t>khóa</w:t>
      </w:r>
      <w:r>
        <w:rPr>
          <w:spacing w:val="12"/>
          <w:w w:val="95"/>
        </w:rPr>
        <w:t xml:space="preserve"> </w:t>
      </w:r>
      <w:r>
        <w:rPr>
          <w:w w:val="95"/>
        </w:rPr>
        <w:t>học</w:t>
      </w:r>
      <w:r>
        <w:rPr>
          <w:spacing w:val="12"/>
          <w:w w:val="95"/>
        </w:rPr>
        <w:t xml:space="preserve"> </w:t>
      </w:r>
      <w:r>
        <w:rPr>
          <w:w w:val="95"/>
        </w:rPr>
        <w:t>cụ</w:t>
      </w:r>
      <w:r>
        <w:rPr>
          <w:spacing w:val="11"/>
          <w:w w:val="95"/>
        </w:rPr>
        <w:t xml:space="preserve"> </w:t>
      </w:r>
      <w:r>
        <w:rPr>
          <w:w w:val="95"/>
        </w:rPr>
        <w:t>thể</w:t>
      </w:r>
      <w:r>
        <w:rPr>
          <w:spacing w:val="12"/>
          <w:w w:val="95"/>
        </w:rPr>
        <w:t xml:space="preserve"> </w:t>
      </w:r>
      <w:r>
        <w:rPr>
          <w:w w:val="95"/>
        </w:rPr>
        <w:t>đối</w:t>
      </w:r>
      <w:r>
        <w:rPr>
          <w:spacing w:val="12"/>
          <w:w w:val="95"/>
        </w:rPr>
        <w:t xml:space="preserve"> </w:t>
      </w:r>
      <w:r>
        <w:rPr>
          <w:w w:val="95"/>
        </w:rPr>
        <w:t>với</w:t>
      </w:r>
      <w:r>
        <w:rPr>
          <w:spacing w:val="11"/>
          <w:w w:val="95"/>
        </w:rPr>
        <w:t xml:space="preserve"> </w:t>
      </w:r>
      <w:r>
        <w:rPr>
          <w:w w:val="95"/>
        </w:rPr>
        <w:t>từng</w:t>
      </w:r>
      <w:r>
        <w:rPr>
          <w:spacing w:val="12"/>
          <w:w w:val="95"/>
        </w:rPr>
        <w:t xml:space="preserve"> </w:t>
      </w:r>
      <w:r>
        <w:rPr>
          <w:w w:val="95"/>
        </w:rPr>
        <w:t>bảng</w:t>
      </w:r>
      <w:r>
        <w:rPr>
          <w:spacing w:val="12"/>
          <w:w w:val="95"/>
        </w:rPr>
        <w:t xml:space="preserve"> </w:t>
      </w:r>
      <w:r>
        <w:rPr>
          <w:w w:val="95"/>
        </w:rPr>
        <w:t>điểm</w:t>
      </w:r>
      <w:r>
        <w:rPr>
          <w:spacing w:val="11"/>
          <w:w w:val="95"/>
        </w:rPr>
        <w:t xml:space="preserve"> </w:t>
      </w:r>
      <w:r>
        <w:rPr>
          <w:w w:val="95"/>
        </w:rPr>
        <w:t>nếu</w:t>
      </w:r>
      <w:r>
        <w:rPr>
          <w:spacing w:val="12"/>
          <w:w w:val="95"/>
        </w:rPr>
        <w:t xml:space="preserve"> </w:t>
      </w:r>
      <w:r>
        <w:rPr>
          <w:w w:val="95"/>
        </w:rPr>
        <w:t>cần.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spacing w:before="134"/>
        <w:ind w:left="3762" w:right="0" w:firstLine="0"/>
        <w:jc w:val="left"/>
        <w:rPr>
          <w:sz w:val="16"/>
        </w:rPr>
      </w:pPr>
      <w:r>
        <w:rPr>
          <w:sz w:val="16"/>
        </w:rPr>
        <w:t>Ủy</w:t>
      </w:r>
      <w:r>
        <w:rPr>
          <w:spacing w:val="5"/>
          <w:sz w:val="16"/>
        </w:rPr>
        <w:t xml:space="preserve"> </w:t>
      </w:r>
      <w:r>
        <w:rPr>
          <w:sz w:val="16"/>
        </w:rPr>
        <w:t>ban</w:t>
      </w:r>
      <w:r>
        <w:rPr>
          <w:spacing w:val="6"/>
          <w:sz w:val="16"/>
        </w:rPr>
        <w:t xml:space="preserve"> </w:t>
      </w:r>
      <w:r>
        <w:rPr>
          <w:sz w:val="16"/>
        </w:rPr>
        <w:t>Kiểm</w:t>
      </w:r>
      <w:r>
        <w:rPr>
          <w:spacing w:val="6"/>
          <w:sz w:val="16"/>
        </w:rPr>
        <w:t xml:space="preserve"> </w:t>
      </w:r>
      <w:r>
        <w:rPr>
          <w:sz w:val="16"/>
        </w:rPr>
        <w:t>định</w:t>
      </w:r>
      <w:r>
        <w:rPr>
          <w:spacing w:val="6"/>
          <w:sz w:val="16"/>
        </w:rPr>
        <w:t xml:space="preserve"> </w:t>
      </w:r>
      <w:r>
        <w:rPr>
          <w:sz w:val="16"/>
        </w:rPr>
        <w:t>Công</w:t>
      </w:r>
      <w:r>
        <w:rPr>
          <w:spacing w:val="6"/>
          <w:sz w:val="16"/>
        </w:rPr>
        <w:t xml:space="preserve"> </w:t>
      </w:r>
      <w:r>
        <w:rPr>
          <w:sz w:val="16"/>
        </w:rPr>
        <w:t>nghệ</w:t>
      </w:r>
      <w:r>
        <w:rPr>
          <w:spacing w:val="6"/>
          <w:sz w:val="16"/>
        </w:rPr>
        <w:t xml:space="preserve"> </w:t>
      </w:r>
      <w:r>
        <w:rPr>
          <w:sz w:val="16"/>
        </w:rPr>
        <w:t>Kỹ</w:t>
      </w:r>
      <w:r>
        <w:rPr>
          <w:spacing w:val="5"/>
          <w:sz w:val="16"/>
        </w:rPr>
        <w:t xml:space="preserve"> </w:t>
      </w:r>
      <w:r>
        <w:rPr>
          <w:sz w:val="16"/>
        </w:rPr>
        <w:t>thuật</w:t>
      </w:r>
      <w:r>
        <w:rPr>
          <w:spacing w:val="6"/>
          <w:sz w:val="16"/>
        </w:rPr>
        <w:t xml:space="preserve"> </w:t>
      </w:r>
      <w:r>
        <w:rPr>
          <w:sz w:val="16"/>
        </w:rPr>
        <w:t>–</w:t>
      </w:r>
      <w:r>
        <w:rPr>
          <w:spacing w:val="6"/>
          <w:sz w:val="16"/>
        </w:rPr>
        <w:t xml:space="preserve"> </w:t>
      </w:r>
      <w:r>
        <w:rPr>
          <w:sz w:val="16"/>
        </w:rPr>
        <w:t>ABET</w:t>
      </w: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27"/>
        </w:rPr>
      </w:pPr>
    </w:p>
    <w:p>
      <w:pPr>
        <w:spacing w:before="150"/>
        <w:ind w:left="231" w:right="0" w:firstLine="0"/>
        <w:jc w:val="left"/>
        <w:rPr>
          <w:sz w:val="18"/>
        </w:rPr>
      </w:pPr>
      <w:r>
        <w:rPr>
          <w:w w:val="103"/>
          <w:sz w:val="18"/>
        </w:rPr>
        <w:t>Tiêu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chí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2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-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Mục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tiêu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giáo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dục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của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ch</w:t>
      </w:r>
      <w:r>
        <w:rPr>
          <w:spacing w:val="74"/>
          <w:w w:val="103"/>
          <w:sz w:val="18"/>
        </w:rPr>
        <w:t>ư</w:t>
      </w:r>
      <w:r>
        <w:rPr>
          <w:w w:val="103"/>
          <w:sz w:val="18"/>
        </w:rPr>
        <w:t>ơ</w:t>
      </w:r>
      <w:r>
        <w:rPr>
          <w:spacing w:val="-34"/>
          <w:sz w:val="18"/>
        </w:rPr>
        <w:t xml:space="preserve"> </w:t>
      </w:r>
      <w:r>
        <w:rPr>
          <w:w w:val="103"/>
          <w:sz w:val="18"/>
        </w:rPr>
        <w:t>ng</w:t>
      </w:r>
      <w:r>
        <w:rPr>
          <w:spacing w:val="3"/>
          <w:sz w:val="18"/>
        </w:rPr>
        <w:t xml:space="preserve"> </w:t>
      </w:r>
      <w:r>
        <w:rPr>
          <w:w w:val="103"/>
          <w:sz w:val="18"/>
        </w:rPr>
        <w:t>trình</w:t>
      </w:r>
    </w:p>
    <w:p>
      <w:pPr>
        <w:pStyle w:val="6"/>
        <w:spacing w:before="7"/>
        <w:rPr>
          <w:sz w:val="27"/>
        </w:rPr>
      </w:pPr>
      <w:r>
        <w:pict>
          <v:group id="_x0000_s1026" o:spid="_x0000_s1026" o:spt="203" style="position:absolute;left:0pt;margin-left:61.25pt;margin-top:17.55pt;height:283.5pt;width:668.45pt;mso-position-horizontal-relative:page;mso-wrap-distance-bottom:0pt;mso-wrap-distance-top:0pt;z-index:-251650048;mso-width-relative:page;mso-height-relative:page;" coordorigin="1225,352" coordsize="13369,5670">
            <o:lock v:ext="edit"/>
            <v:shape id="_x0000_s1027" o:spid="_x0000_s1027" o:spt="75" type="#_x0000_t75" style="position:absolute;left:1225;top:506;height:5515;width:13369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_x0000_s1028" o:spid="_x0000_s1028" o:spt="202" type="#_x0000_t202" style="position:absolute;left:1445;top:351;height:222;width:8788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40" w:line="181" w:lineRule="exact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2.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A.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Hiệu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suất: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Đánh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giá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mức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độ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mà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pacing w:val="16"/>
                        <w:sz w:val="16"/>
                      </w:rPr>
                      <w:t>chươ</w:t>
                    </w:r>
                    <w:r>
                      <w:rPr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ng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trình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đạt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đư</w:t>
                    </w:r>
                    <w:r>
                      <w:rPr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ợc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các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yếu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tố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sau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của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Tiêu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chí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2.</w:t>
                    </w:r>
                  </w:p>
                </w:txbxContent>
              </v:textbox>
            </v:shape>
            <v:shape id="_x0000_s1029" o:spid="_x0000_s1029" o:spt="202" type="#_x0000_t202" style="position:absolute;left:3213;top:1182;height:222;width:99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40" w:line="181" w:lineRule="exact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Khách</w:t>
                    </w:r>
                    <w:r>
                      <w:rPr>
                        <w:spacing w:val="1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quan</w:t>
                    </w:r>
                  </w:p>
                </w:txbxContent>
              </v:textbox>
            </v:shape>
            <v:shape id="_x0000_s1030" o:spid="_x0000_s1030" o:spt="202" type="#_x0000_t202" style="position:absolute;left:6172;top:1035;height:464;width:806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27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Đạt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đư</w:t>
                    </w:r>
                    <w:r>
                      <w:rPr>
                        <w:spacing w:val="-1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ợc</w:t>
                    </w:r>
                  </w:p>
                  <w:p>
                    <w:pPr>
                      <w:spacing w:before="6" w:line="240" w:lineRule="auto"/>
                      <w:rPr>
                        <w:sz w:val="14"/>
                      </w:rPr>
                    </w:pPr>
                  </w:p>
                  <w:p>
                    <w:pPr>
                      <w:spacing w:before="1" w:line="135" w:lineRule="exact"/>
                      <w:ind w:left="216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Xếp</w:t>
                    </w:r>
                    <w:r>
                      <w:rPr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hạng</w:t>
                    </w:r>
                  </w:p>
                </w:txbxContent>
              </v:textbox>
            </v:shape>
            <v:shape id="_x0000_s1031" o:spid="_x0000_s1031" o:spt="202" type="#_x0000_t202" style="position:absolute;left:10675;top:1134;height:222;width:89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40" w:line="181" w:lineRule="exact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Bình</w:t>
                    </w:r>
                    <w:r>
                      <w:rPr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luận</w:t>
                    </w:r>
                  </w:p>
                </w:txbxContent>
              </v:textbox>
            </v:shape>
            <v:shape id="_x0000_s1032" o:spid="_x0000_s1032" o:spt="202" type="#_x0000_t202" style="position:absolute;left:1391;top:1809;height:668;width:3843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27"/>
                      <w:ind w:left="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rFonts w:hint="default"/>
                        <w:w w:val="95"/>
                        <w:sz w:val="12"/>
                        <w:lang w:val="en-US"/>
                      </w:rPr>
                      <w:t>a</w:t>
                    </w:r>
                    <w:r>
                      <w:rPr>
                        <w:w w:val="95"/>
                        <w:sz w:val="12"/>
                      </w:rPr>
                      <w:t>.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Có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các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mục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tiêu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giáo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dục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của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>chươ</w:t>
                    </w:r>
                    <w:r>
                      <w:rPr>
                        <w:spacing w:val="-14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ng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đã</w:t>
                    </w:r>
                  </w:p>
                  <w:p>
                    <w:pPr>
                      <w:spacing w:before="4" w:line="250" w:lineRule="atLeast"/>
                      <w:ind w:left="0" w:right="0" w:firstLine="1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đư</w:t>
                    </w:r>
                    <w:r>
                      <w:rPr>
                        <w:spacing w:val="-1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ợc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công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bố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phù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hợp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với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sứ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mệnh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của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tổ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chức,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nhu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cầu</w:t>
                    </w:r>
                    <w:r>
                      <w:rPr>
                        <w:spacing w:val="-65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của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>các bên liên quan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và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Tiêu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chí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ETAC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(ví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dụ: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định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nghĩa).</w:t>
                    </w:r>
                  </w:p>
                </w:txbxContent>
              </v:textbox>
            </v:shape>
            <v:shape id="_x0000_s1033" o:spid="_x0000_s1033" o:spt="202" type="#_x0000_t202" style="position:absolute;left:1437;top:2956;height:374;width:422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27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b.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Các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 xml:space="preserve"> bên liên quan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</w:t>
                    </w:r>
                    <w:r>
                      <w:rPr>
                        <w:w w:val="95"/>
                        <w:sz w:val="12"/>
                        <w:lang w:val="en-US"/>
                      </w:rPr>
                      <w:t>ế</w:t>
                    </w:r>
                    <w:r>
                      <w:rPr>
                        <w:rFonts w:hint="default"/>
                        <w:w w:val="95"/>
                        <w:sz w:val="12"/>
                        <w:lang w:val="en-US"/>
                      </w:rPr>
                      <w:t>n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>chươ</w:t>
                    </w:r>
                    <w:r>
                      <w:rPr>
                        <w:spacing w:val="-15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ng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</w:p>
                  <w:p>
                    <w:pPr>
                      <w:spacing w:before="76" w:line="135" w:lineRule="exact"/>
                      <w:ind w:left="8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đư</w:t>
                    </w:r>
                    <w:r>
                      <w:rPr>
                        <w:spacing w:val="-1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ợc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nêu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rõ.</w:t>
                    </w:r>
                  </w:p>
                </w:txbxContent>
              </v:textbox>
            </v:shape>
            <v:shape id="_x0000_s1034" o:spid="_x0000_s1034" o:spt="202" type="#_x0000_t202" style="position:absolute;left:1438;top:3712;height:1805;width:439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27" w:line="448" w:lineRule="auto"/>
                      <w:ind w:left="0" w:right="414" w:firstLine="6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c.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Có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một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quy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đư</w:t>
                    </w:r>
                    <w:r>
                      <w:rPr>
                        <w:spacing w:val="-17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ợc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lập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thành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văn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bản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để</w:t>
                    </w:r>
                    <w:r>
                      <w:rPr>
                        <w:spacing w:val="1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xem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xét</w:t>
                    </w:r>
                    <w:r>
                      <w:rPr>
                        <w:spacing w:val="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 xml:space="preserve">định kỳ các PEO bởi các 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>các bên liên quan</w:t>
                    </w:r>
                    <w:r>
                      <w:rPr>
                        <w:sz w:val="12"/>
                      </w:rPr>
                      <w:t xml:space="preserve"> chính như đã nêu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 xml:space="preserve"> </w:t>
                    </w:r>
                    <w:r>
                      <w:rPr>
                        <w:spacing w:val="-70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trong</w:t>
                    </w:r>
                    <w:r>
                      <w:rPr>
                        <w:spacing w:val="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>chươ</w:t>
                    </w:r>
                    <w:r>
                      <w:rPr>
                        <w:spacing w:val="-2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ng</w:t>
                    </w:r>
                    <w:r>
                      <w:rPr>
                        <w:spacing w:val="4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trình.</w:t>
                    </w:r>
                  </w:p>
                  <w:p>
                    <w:pPr>
                      <w:spacing w:before="132" w:line="446" w:lineRule="auto"/>
                      <w:ind w:left="6" w:right="0" w:hanging="1"/>
                      <w:jc w:val="left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d.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Quá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xem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xét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đư</w:t>
                    </w:r>
                    <w:r>
                      <w:rPr>
                        <w:spacing w:val="-15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ợc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ghi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lại,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sử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dụng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và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hiệu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quả;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liên</w:t>
                    </w:r>
                    <w:r>
                      <w:rPr>
                        <w:spacing w:val="-6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quan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đến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>các bên liên quan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của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>chươ</w:t>
                    </w:r>
                    <w:r>
                      <w:rPr>
                        <w:spacing w:val="-16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ng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đã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nêu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cho</w:t>
                    </w:r>
                    <w:r>
                      <w:rPr>
                        <w:spacing w:val="12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thấy</w:t>
                    </w:r>
                  </w:p>
                  <w:p>
                    <w:pPr>
                      <w:spacing w:before="105" w:line="135" w:lineRule="exact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PEO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vẫn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nhất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quán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với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sứ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mệnh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của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tổ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chức,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nhu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cầu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của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hint="default"/>
                        <w:sz w:val="12"/>
                        <w:lang w:val="en-US"/>
                      </w:rPr>
                      <w:t>các bên liên quan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trong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spacing w:val="11"/>
                        <w:w w:val="95"/>
                        <w:sz w:val="12"/>
                      </w:rPr>
                      <w:t>chươ</w:t>
                    </w:r>
                    <w:r>
                      <w:rPr>
                        <w:spacing w:val="-14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ng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trình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và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Tiêu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chí</w:t>
                    </w:r>
                    <w:r>
                      <w:rPr>
                        <w:spacing w:val="13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ETAC.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7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3"/>
        <w:spacing w:before="135"/>
      </w:pPr>
      <w:r>
        <w:t>Ủy</w:t>
      </w:r>
      <w:r>
        <w:rPr>
          <w:spacing w:val="7"/>
        </w:rPr>
        <w:t xml:space="preserve"> </w:t>
      </w:r>
      <w:r>
        <w:t>ban</w:t>
      </w:r>
      <w:r>
        <w:rPr>
          <w:spacing w:val="8"/>
        </w:rPr>
        <w:t xml:space="preserve"> </w:t>
      </w:r>
      <w:r>
        <w:t>Kiểm</w:t>
      </w:r>
      <w:r>
        <w:rPr>
          <w:spacing w:val="8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nghệ</w:t>
      </w:r>
      <w:r>
        <w:rPr>
          <w:spacing w:val="8"/>
        </w:rPr>
        <w:t xml:space="preserve"> </w:t>
      </w:r>
      <w:r>
        <w:t>Kỹ</w:t>
      </w:r>
      <w:r>
        <w:rPr>
          <w:spacing w:val="8"/>
        </w:rPr>
        <w:t xml:space="preserve"> </w:t>
      </w:r>
      <w:r>
        <w:t>thuật</w:t>
      </w:r>
      <w:r>
        <w:rPr>
          <w:spacing w:val="8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ABET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1"/>
        <w:rPr>
          <w:sz w:val="25"/>
        </w:rPr>
      </w:pPr>
    </w:p>
    <w:p>
      <w:pPr>
        <w:spacing w:before="0"/>
        <w:ind w:left="231" w:right="0" w:firstLine="0"/>
        <w:jc w:val="left"/>
        <w:rPr>
          <w:sz w:val="15"/>
        </w:rPr>
      </w:pPr>
      <w:r>
        <w:rPr>
          <w:w w:val="105"/>
          <w:sz w:val="15"/>
        </w:rPr>
        <w:t>Tiêu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chí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3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Kết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quả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của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học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sinh</w:t>
      </w:r>
    </w:p>
    <w:p>
      <w:pPr>
        <w:pStyle w:val="6"/>
        <w:spacing w:before="1"/>
        <w:rPr>
          <w:sz w:val="25"/>
        </w:rPr>
      </w:pPr>
    </w:p>
    <w:p>
      <w:pPr>
        <w:pStyle w:val="3"/>
        <w:spacing w:before="142" w:line="364" w:lineRule="auto"/>
        <w:ind w:left="273" w:right="740" w:firstLine="42"/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883920</wp:posOffset>
            </wp:positionH>
            <wp:positionV relativeFrom="paragraph">
              <wp:posOffset>168275</wp:posOffset>
            </wp:positionV>
            <wp:extent cx="8276590" cy="5234940"/>
            <wp:effectExtent l="0" t="0" r="0" b="0"/>
            <wp:wrapNone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6626" cy="5234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3.</w:t>
      </w:r>
      <w:r>
        <w:rPr>
          <w:spacing w:val="1"/>
        </w:rPr>
        <w:t xml:space="preserve"> </w:t>
      </w:r>
      <w:r>
        <w:rPr>
          <w:w w:val="102"/>
        </w:rPr>
        <w:t>A.</w:t>
      </w:r>
      <w:r>
        <w:rPr>
          <w:spacing w:val="1"/>
        </w:rPr>
        <w:t xml:space="preserve"> </w:t>
      </w:r>
      <w:r>
        <w:rPr>
          <w:w w:val="102"/>
        </w:rPr>
        <w:t>Thành</w:t>
      </w:r>
      <w:r>
        <w:rPr>
          <w:spacing w:val="1"/>
        </w:rPr>
        <w:t xml:space="preserve"> </w:t>
      </w:r>
      <w:r>
        <w:rPr>
          <w:w w:val="102"/>
        </w:rPr>
        <w:t>tích:</w:t>
      </w:r>
      <w:r>
        <w:rPr>
          <w:spacing w:val="1"/>
        </w:rPr>
        <w:t xml:space="preserve"> </w:t>
      </w:r>
      <w:r>
        <w:rPr>
          <w:w w:val="102"/>
        </w:rPr>
        <w:t>Đánh</w:t>
      </w:r>
      <w:r>
        <w:rPr>
          <w:spacing w:val="1"/>
        </w:rPr>
        <w:t xml:space="preserve"> </w:t>
      </w:r>
      <w:r>
        <w:rPr>
          <w:w w:val="102"/>
        </w:rPr>
        <w:t>giá</w:t>
      </w:r>
      <w:r>
        <w:rPr>
          <w:spacing w:val="1"/>
        </w:rPr>
        <w:t xml:space="preserve"> </w:t>
      </w:r>
      <w:r>
        <w:rPr>
          <w:w w:val="102"/>
        </w:rPr>
        <w:t>mức</w:t>
      </w:r>
      <w:r>
        <w:rPr>
          <w:spacing w:val="1"/>
        </w:rPr>
        <w:t xml:space="preserve"> </w:t>
      </w:r>
      <w:r>
        <w:rPr>
          <w:w w:val="102"/>
        </w:rPr>
        <w:t>độ</w:t>
      </w:r>
      <w:r>
        <w:rPr>
          <w:spacing w:val="1"/>
        </w:rPr>
        <w:t xml:space="preserve"> </w:t>
      </w:r>
      <w:r>
        <w:rPr>
          <w:w w:val="102"/>
        </w:rPr>
        <w:t>mà</w:t>
      </w:r>
      <w:r>
        <w:rPr>
          <w:spacing w:val="1"/>
        </w:rPr>
        <w:t xml:space="preserve"> </w:t>
      </w:r>
      <w:r>
        <w:rPr>
          <w:w w:val="102"/>
        </w:rPr>
        <w:t>kết</w:t>
      </w:r>
      <w:r>
        <w:rPr>
          <w:spacing w:val="1"/>
        </w:rPr>
        <w:t xml:space="preserve"> </w:t>
      </w:r>
      <w:r>
        <w:rPr>
          <w:w w:val="102"/>
        </w:rPr>
        <w:t>quả</w:t>
      </w:r>
      <w:r>
        <w:rPr>
          <w:spacing w:val="1"/>
        </w:rPr>
        <w:t xml:space="preserve"> </w:t>
      </w:r>
      <w:r>
        <w:rPr>
          <w:w w:val="102"/>
        </w:rPr>
        <w:t>của</w:t>
      </w:r>
      <w:r>
        <w:rPr>
          <w:spacing w:val="1"/>
        </w:rPr>
        <w:t xml:space="preserve"> </w:t>
      </w:r>
      <w:r>
        <w:rPr>
          <w:w w:val="102"/>
        </w:rPr>
        <w:t>học</w:t>
      </w:r>
      <w:r>
        <w:rPr>
          <w:spacing w:val="1"/>
        </w:rPr>
        <w:t xml:space="preserve"> </w:t>
      </w:r>
      <w:r>
        <w:rPr>
          <w:w w:val="102"/>
        </w:rPr>
        <w:t>sinh</w:t>
      </w:r>
      <w:r>
        <w:rPr>
          <w:spacing w:val="1"/>
        </w:rPr>
        <w:t xml:space="preserve"> </w:t>
      </w:r>
      <w:r>
        <w:rPr>
          <w:w w:val="102"/>
        </w:rPr>
        <w:t>theo</w:t>
      </w:r>
      <w:r>
        <w:rPr>
          <w:spacing w:val="1"/>
        </w:rPr>
        <w:t xml:space="preserve"> </w:t>
      </w:r>
      <w:r>
        <w:rPr>
          <w:w w:val="102"/>
        </w:rPr>
        <w:t>ch</w:t>
      </w:r>
      <w:r>
        <w:rPr>
          <w:spacing w:val="65"/>
          <w:w w:val="102"/>
        </w:rPr>
        <w:t>ư</w:t>
      </w:r>
      <w:r>
        <w:rPr>
          <w:w w:val="102"/>
        </w:rPr>
        <w:t>ơ</w:t>
      </w:r>
      <w:r>
        <w:rPr>
          <w:spacing w:val="-31"/>
        </w:rPr>
        <w:t xml:space="preserve"> </w:t>
      </w:r>
      <w:r>
        <w:rPr>
          <w:w w:val="102"/>
        </w:rPr>
        <w:t>ng</w:t>
      </w:r>
      <w:r>
        <w:rPr>
          <w:spacing w:val="1"/>
        </w:rPr>
        <w:t xml:space="preserve"> </w:t>
      </w:r>
      <w:r>
        <w:rPr>
          <w:w w:val="102"/>
        </w:rPr>
        <w:t>trình</w:t>
      </w:r>
      <w:r>
        <w:rPr>
          <w:spacing w:val="1"/>
        </w:rPr>
        <w:t xml:space="preserve"> </w:t>
      </w:r>
      <w:r>
        <w:rPr>
          <w:w w:val="102"/>
        </w:rPr>
        <w:t>liên</w:t>
      </w:r>
      <w:r>
        <w:rPr>
          <w:spacing w:val="1"/>
        </w:rPr>
        <w:t xml:space="preserve"> </w:t>
      </w:r>
      <w:r>
        <w:rPr>
          <w:w w:val="102"/>
        </w:rPr>
        <w:t>kết</w:t>
      </w:r>
      <w:r>
        <w:rPr>
          <w:spacing w:val="1"/>
        </w:rPr>
        <w:t xml:space="preserve"> </w:t>
      </w:r>
      <w:r>
        <w:rPr>
          <w:w w:val="102"/>
        </w:rPr>
        <w:t>hoặc</w:t>
      </w:r>
      <w:r>
        <w:rPr>
          <w:spacing w:val="1"/>
        </w:rPr>
        <w:t xml:space="preserve"> </w:t>
      </w:r>
      <w:r>
        <w:rPr>
          <w:w w:val="102"/>
        </w:rPr>
        <w:t>ch</w:t>
      </w:r>
      <w:r>
        <w:rPr>
          <w:spacing w:val="65"/>
          <w:w w:val="102"/>
        </w:rPr>
        <w:t>ư</w:t>
      </w:r>
      <w:r>
        <w:rPr>
          <w:w w:val="102"/>
        </w:rPr>
        <w:t>ơ</w:t>
      </w:r>
      <w:r>
        <w:rPr>
          <w:spacing w:val="-31"/>
        </w:rPr>
        <w:t xml:space="preserve"> </w:t>
      </w:r>
      <w:r>
        <w:rPr>
          <w:w w:val="102"/>
        </w:rPr>
        <w:t>ng</w:t>
      </w:r>
      <w:r>
        <w:rPr>
          <w:spacing w:val="1"/>
        </w:rPr>
        <w:t xml:space="preserve"> </w:t>
      </w:r>
      <w:r>
        <w:rPr>
          <w:w w:val="102"/>
        </w:rPr>
        <w:t>trình</w:t>
      </w:r>
      <w:r>
        <w:rPr>
          <w:spacing w:val="1"/>
        </w:rPr>
        <w:t xml:space="preserve"> </w:t>
      </w:r>
      <w:r>
        <w:rPr>
          <w:w w:val="102"/>
          <w:lang w:val="en-US"/>
        </w:rPr>
        <w:t>cao đẳng</w:t>
      </w:r>
      <w:r>
        <w:rPr>
          <w:spacing w:val="1"/>
        </w:rPr>
        <w:t xml:space="preserve"> </w:t>
      </w:r>
      <w:r>
        <w:rPr>
          <w:w w:val="102"/>
        </w:rPr>
        <w:t>bao</w:t>
      </w:r>
      <w:r>
        <w:rPr>
          <w:spacing w:val="1"/>
        </w:rPr>
        <w:t xml:space="preserve"> </w:t>
      </w:r>
      <w:r>
        <w:rPr>
          <w:w w:val="102"/>
        </w:rPr>
        <w:t>gồm</w:t>
      </w:r>
      <w:r>
        <w:rPr>
          <w:spacing w:val="1"/>
        </w:rPr>
        <w:t xml:space="preserve"> </w:t>
      </w:r>
      <w:r>
        <w:rPr>
          <w:w w:val="102"/>
        </w:rPr>
        <w:t>các yếu</w:t>
      </w:r>
      <w:r>
        <w:rPr>
          <w:spacing w:val="1"/>
        </w:rPr>
        <w:t xml:space="preserve"> </w:t>
      </w:r>
      <w:r>
        <w:rPr>
          <w:w w:val="102"/>
        </w:rPr>
        <w:t>tố</w:t>
      </w:r>
      <w:r>
        <w:rPr>
          <w:spacing w:val="1"/>
        </w:rPr>
        <w:t xml:space="preserve"> </w:t>
      </w:r>
      <w:r>
        <w:rPr>
          <w:w w:val="102"/>
        </w:rPr>
        <w:t>sau</w:t>
      </w:r>
      <w:r>
        <w:rPr>
          <w:spacing w:val="1"/>
        </w:rPr>
        <w:t xml:space="preserve"> </w:t>
      </w:r>
      <w:r>
        <w:rPr>
          <w:w w:val="102"/>
        </w:rPr>
        <w:t>của</w:t>
      </w:r>
      <w:r>
        <w:rPr>
          <w:spacing w:val="1"/>
        </w:rPr>
        <w:t xml:space="preserve"> </w:t>
      </w:r>
      <w:r>
        <w:rPr>
          <w:w w:val="102"/>
        </w:rPr>
        <w:t>Tiêu</w:t>
      </w:r>
      <w:r>
        <w:rPr>
          <w:spacing w:val="1"/>
        </w:rPr>
        <w:t xml:space="preserve"> </w:t>
      </w:r>
      <w:r>
        <w:rPr>
          <w:w w:val="102"/>
        </w:rPr>
        <w:t>chí</w:t>
      </w:r>
      <w:r>
        <w:rPr>
          <w:spacing w:val="1"/>
        </w:rPr>
        <w:t xml:space="preserve"> </w:t>
      </w:r>
      <w:r>
        <w:rPr>
          <w:w w:val="102"/>
        </w:rPr>
        <w:t>3</w:t>
      </w:r>
      <w:r>
        <w:rPr>
          <w:spacing w:val="1"/>
        </w:rPr>
        <w:t xml:space="preserve"> </w:t>
      </w:r>
      <w:r>
        <w:rPr>
          <w:w w:val="102"/>
        </w:rPr>
        <w:t>(các</w:t>
      </w:r>
      <w:r>
        <w:rPr>
          <w:spacing w:val="1"/>
        </w:rPr>
        <w:t xml:space="preserve"> </w:t>
      </w:r>
      <w:r>
        <w:rPr>
          <w:w w:val="102"/>
        </w:rPr>
        <w:t>ch</w:t>
      </w:r>
      <w:r>
        <w:rPr>
          <w:spacing w:val="65"/>
          <w:w w:val="102"/>
        </w:rPr>
        <w:t>ư</w:t>
      </w:r>
      <w:r>
        <w:rPr>
          <w:w w:val="102"/>
        </w:rPr>
        <w:t>ơ</w:t>
      </w:r>
      <w:r>
        <w:rPr>
          <w:spacing w:val="-31"/>
        </w:rPr>
        <w:t xml:space="preserve"> </w:t>
      </w:r>
      <w:r>
        <w:rPr>
          <w:w w:val="102"/>
        </w:rPr>
        <w:t>ng</w:t>
      </w:r>
      <w:r>
        <w:rPr>
          <w:spacing w:val="1"/>
        </w:rPr>
        <w:t xml:space="preserve"> </w:t>
      </w:r>
      <w:r>
        <w:rPr>
          <w:w w:val="102"/>
        </w:rPr>
        <w:t>trình</w:t>
      </w:r>
      <w:r>
        <w:rPr>
          <w:spacing w:val="1"/>
        </w:rPr>
        <w:t xml:space="preserve"> </w:t>
      </w:r>
      <w:r>
        <w:rPr>
          <w:w w:val="102"/>
        </w:rPr>
        <w:t>có</w:t>
      </w:r>
      <w:r>
        <w:rPr>
          <w:spacing w:val="1"/>
        </w:rPr>
        <w:t xml:space="preserve"> </w:t>
      </w:r>
      <w:r>
        <w:rPr>
          <w:w w:val="102"/>
        </w:rPr>
        <w:t>thể</w:t>
      </w:r>
      <w:r>
        <w:rPr>
          <w:spacing w:val="1"/>
        </w:rPr>
        <w:t xml:space="preserve"> </w:t>
      </w:r>
      <w:r>
        <w:rPr>
          <w:w w:val="102"/>
        </w:rPr>
        <w:t>sử</w:t>
      </w:r>
      <w:r>
        <w:rPr>
          <w:spacing w:val="1"/>
        </w:rPr>
        <w:t xml:space="preserve"> </w:t>
      </w:r>
      <w:r>
        <w:rPr>
          <w:w w:val="102"/>
        </w:rPr>
        <w:t>dụng</w:t>
      </w:r>
      <w:r>
        <w:rPr>
          <w:spacing w:val="1"/>
        </w:rPr>
        <w:t xml:space="preserve"> </w:t>
      </w:r>
      <w:r>
        <w:rPr>
          <w:w w:val="102"/>
        </w:rPr>
        <w:t>bản</w:t>
      </w:r>
      <w:r>
        <w:rPr>
          <w:spacing w:val="1"/>
        </w:rPr>
        <w:t xml:space="preserve"> </w:t>
      </w:r>
      <w:r>
        <w:rPr>
          <w:w w:val="102"/>
        </w:rPr>
        <w:t>đồ):</w:t>
      </w:r>
    </w:p>
    <w:p>
      <w:pPr>
        <w:pStyle w:val="6"/>
        <w:spacing w:before="7"/>
        <w:rPr>
          <w:sz w:val="18"/>
        </w:rPr>
      </w:pPr>
    </w:p>
    <w:p>
      <w:pPr>
        <w:spacing w:after="0"/>
        <w:rPr>
          <w:sz w:val="18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spacing w:before="11"/>
        <w:rPr>
          <w:sz w:val="26"/>
        </w:rPr>
      </w:pPr>
    </w:p>
    <w:p>
      <w:pPr>
        <w:pStyle w:val="6"/>
        <w:ind w:left="1052"/>
        <w:rPr>
          <w:rFonts w:hint="default"/>
          <w:lang w:val="en-US"/>
        </w:rPr>
      </w:pPr>
      <w:r>
        <w:t>Kết quả của sinh viên</w:t>
      </w:r>
      <w:r>
        <w:rPr>
          <w:rFonts w:hint="default"/>
          <w:lang w:val="en-US"/>
        </w:rPr>
        <w:t xml:space="preserve"> Cao đẳng</w:t>
      </w:r>
    </w:p>
    <w:p>
      <w:pPr>
        <w:pStyle w:val="6"/>
        <w:spacing w:before="131"/>
        <w:ind w:left="1052"/>
      </w:pPr>
      <w:r>
        <w:br w:type="column"/>
      </w:r>
      <w:r>
        <w:rPr>
          <w:w w:val="95"/>
        </w:rPr>
        <w:t>Đạt</w:t>
      </w:r>
      <w:r>
        <w:rPr>
          <w:spacing w:val="20"/>
          <w:w w:val="95"/>
        </w:rPr>
        <w:t xml:space="preserve"> </w:t>
      </w:r>
      <w:r>
        <w:rPr>
          <w:w w:val="95"/>
        </w:rPr>
        <w:t>đư</w:t>
      </w:r>
      <w:r>
        <w:rPr>
          <w:spacing w:val="-12"/>
          <w:w w:val="95"/>
        </w:rPr>
        <w:t xml:space="preserve"> </w:t>
      </w:r>
      <w:r>
        <w:rPr>
          <w:w w:val="95"/>
        </w:rPr>
        <w:t>ợc</w:t>
      </w:r>
    </w:p>
    <w:p>
      <w:pPr>
        <w:pStyle w:val="6"/>
        <w:spacing w:before="152"/>
        <w:ind w:left="1270"/>
      </w:pPr>
      <w:r>
        <w:t>Xếp</w:t>
      </w:r>
      <w:r>
        <w:rPr>
          <w:spacing w:val="-1"/>
        </w:rPr>
        <w:t xml:space="preserve"> </w:t>
      </w:r>
      <w:r>
        <w:t>hạng</w:t>
      </w:r>
    </w:p>
    <w:p>
      <w:pPr>
        <w:pStyle w:val="6"/>
        <w:rPr>
          <w:sz w:val="23"/>
        </w:rPr>
      </w:pPr>
      <w:r>
        <w:br w:type="column"/>
      </w:r>
    </w:p>
    <w:p>
      <w:pPr>
        <w:pStyle w:val="6"/>
        <w:spacing w:before="1"/>
        <w:ind w:left="1052"/>
      </w:pPr>
      <w:r>
        <w:t>Bình</w:t>
      </w:r>
      <w:r>
        <w:rPr>
          <w:spacing w:val="-1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826" w:space="57"/>
            <w:col w:w="1936" w:space="2531"/>
            <w:col w:w="5070"/>
          </w:cols>
        </w:sectPr>
      </w:pPr>
    </w:p>
    <w:p>
      <w:pPr>
        <w:pStyle w:val="6"/>
        <w:spacing w:before="8"/>
        <w:rPr>
          <w:sz w:val="16"/>
        </w:rPr>
      </w:pPr>
    </w:p>
    <w:p>
      <w:pPr>
        <w:pStyle w:val="6"/>
        <w:spacing w:before="131" w:line="415" w:lineRule="auto"/>
        <w:ind w:left="343" w:right="8922" w:firstLine="4"/>
      </w:pPr>
      <w:r>
        <w:rPr>
          <w:rFonts w:hint="default"/>
          <w:w w:val="95"/>
          <w:lang w:val="en-US"/>
        </w:rPr>
        <w:t>a</w:t>
      </w:r>
      <w:r>
        <w:rPr>
          <w:w w:val="95"/>
        </w:rPr>
        <w:t>.</w:t>
      </w:r>
      <w:r>
        <w:rPr>
          <w:spacing w:val="14"/>
          <w:w w:val="95"/>
        </w:rPr>
        <w:t xml:space="preserve"> </w:t>
      </w:r>
      <w:r>
        <w:rPr>
          <w:w w:val="95"/>
        </w:rPr>
        <w:t>Có</w:t>
      </w:r>
      <w:r>
        <w:rPr>
          <w:spacing w:val="15"/>
          <w:w w:val="95"/>
        </w:rPr>
        <w:t xml:space="preserve"> </w:t>
      </w:r>
      <w:r>
        <w:rPr>
          <w:w w:val="95"/>
        </w:rPr>
        <w:t>một</w:t>
      </w:r>
      <w:r>
        <w:rPr>
          <w:spacing w:val="14"/>
          <w:w w:val="95"/>
        </w:rPr>
        <w:t xml:space="preserve"> </w:t>
      </w:r>
      <w:r>
        <w:rPr>
          <w:w w:val="95"/>
        </w:rPr>
        <w:t>quy</w:t>
      </w:r>
      <w:r>
        <w:rPr>
          <w:spacing w:val="15"/>
          <w:w w:val="95"/>
        </w:rPr>
        <w:t xml:space="preserve"> </w:t>
      </w:r>
      <w:r>
        <w:rPr>
          <w:w w:val="95"/>
        </w:rPr>
        <w:t>trình</w:t>
      </w:r>
      <w:r>
        <w:rPr>
          <w:spacing w:val="15"/>
          <w:w w:val="95"/>
        </w:rPr>
        <w:t xml:space="preserve"> </w:t>
      </w:r>
      <w:r>
        <w:rPr>
          <w:w w:val="95"/>
        </w:rPr>
        <w:t>đư</w:t>
      </w:r>
      <w:r>
        <w:rPr>
          <w:spacing w:val="-15"/>
          <w:w w:val="95"/>
        </w:rPr>
        <w:t xml:space="preserve"> </w:t>
      </w:r>
      <w:r>
        <w:rPr>
          <w:w w:val="95"/>
        </w:rPr>
        <w:t>ợc</w:t>
      </w:r>
      <w:r>
        <w:rPr>
          <w:spacing w:val="14"/>
          <w:w w:val="95"/>
        </w:rPr>
        <w:t xml:space="preserve"> </w:t>
      </w:r>
      <w:r>
        <w:rPr>
          <w:w w:val="95"/>
        </w:rPr>
        <w:t>ghi</w:t>
      </w:r>
      <w:r>
        <w:rPr>
          <w:spacing w:val="15"/>
          <w:w w:val="95"/>
        </w:rPr>
        <w:t xml:space="preserve"> </w:t>
      </w:r>
      <w:r>
        <w:rPr>
          <w:w w:val="95"/>
        </w:rPr>
        <w:t>chép</w:t>
      </w:r>
      <w:r>
        <w:rPr>
          <w:spacing w:val="15"/>
          <w:w w:val="95"/>
        </w:rPr>
        <w:t xml:space="preserve"> </w:t>
      </w:r>
      <w:r>
        <w:rPr>
          <w:w w:val="95"/>
        </w:rPr>
        <w:t>và</w:t>
      </w:r>
      <w:r>
        <w:rPr>
          <w:spacing w:val="14"/>
          <w:w w:val="95"/>
        </w:rPr>
        <w:t xml:space="preserve"> </w:t>
      </w:r>
      <w:r>
        <w:rPr>
          <w:w w:val="95"/>
        </w:rPr>
        <w:t>hiệu</w:t>
      </w:r>
      <w:r>
        <w:rPr>
          <w:spacing w:val="15"/>
          <w:w w:val="95"/>
        </w:rPr>
        <w:t xml:space="preserve"> </w:t>
      </w:r>
      <w:r>
        <w:rPr>
          <w:w w:val="95"/>
        </w:rPr>
        <w:t>quả</w:t>
      </w:r>
      <w:r>
        <w:rPr>
          <w:spacing w:val="15"/>
          <w:w w:val="95"/>
        </w:rPr>
        <w:t xml:space="preserve"> </w:t>
      </w:r>
      <w:r>
        <w:rPr>
          <w:w w:val="95"/>
        </w:rPr>
        <w:t>để</w:t>
      </w:r>
      <w:r>
        <w:rPr>
          <w:spacing w:val="1"/>
          <w:w w:val="95"/>
        </w:rPr>
        <w:t xml:space="preserve"> </w:t>
      </w:r>
      <w:r>
        <w:t>xem xét và sửa đổi định kỳ kết quả của sinh viên Bằng</w:t>
      </w:r>
      <w:r>
        <w:rPr>
          <w:spacing w:val="-76"/>
        </w:rPr>
        <w:t xml:space="preserve"> </w:t>
      </w:r>
      <w:r>
        <w:t>Cao đẳng.</w:t>
      </w:r>
    </w:p>
    <w:p>
      <w:pPr>
        <w:pStyle w:val="6"/>
        <w:spacing w:before="4"/>
        <w:rPr>
          <w:sz w:val="15"/>
        </w:rPr>
      </w:pPr>
    </w:p>
    <w:p>
      <w:pPr>
        <w:pStyle w:val="6"/>
        <w:spacing w:before="1"/>
        <w:ind w:left="339"/>
      </w:pPr>
      <w:r>
        <w:rPr>
          <w:w w:val="95"/>
        </w:rPr>
        <w:t>b.</w:t>
      </w:r>
      <w:r>
        <w:rPr>
          <w:spacing w:val="16"/>
          <w:w w:val="95"/>
        </w:rPr>
        <w:t xml:space="preserve"> </w:t>
      </w:r>
      <w:r>
        <w:rPr>
          <w:spacing w:val="13"/>
          <w:w w:val="95"/>
        </w:rPr>
        <w:t>Chươ</w:t>
      </w:r>
      <w:r>
        <w:rPr>
          <w:spacing w:val="-14"/>
          <w:w w:val="95"/>
        </w:rPr>
        <w:t xml:space="preserve"> </w:t>
      </w:r>
      <w:r>
        <w:rPr>
          <w:w w:val="95"/>
        </w:rPr>
        <w:t>ng</w:t>
      </w:r>
      <w:r>
        <w:rPr>
          <w:spacing w:val="17"/>
          <w:w w:val="95"/>
        </w:rPr>
        <w:t xml:space="preserve"> </w:t>
      </w:r>
      <w:r>
        <w:rPr>
          <w:w w:val="95"/>
        </w:rPr>
        <w:t>trình</w:t>
      </w:r>
      <w:r>
        <w:rPr>
          <w:spacing w:val="16"/>
          <w:w w:val="95"/>
        </w:rPr>
        <w:t xml:space="preserve"> </w:t>
      </w:r>
      <w:r>
        <w:rPr>
          <w:w w:val="95"/>
        </w:rPr>
        <w:t>đã</w:t>
      </w:r>
      <w:r>
        <w:rPr>
          <w:spacing w:val="17"/>
          <w:w w:val="95"/>
        </w:rPr>
        <w:t xml:space="preserve"> </w:t>
      </w:r>
      <w:r>
        <w:rPr>
          <w:w w:val="95"/>
        </w:rPr>
        <w:t>ghi</w:t>
      </w:r>
      <w:r>
        <w:rPr>
          <w:spacing w:val="16"/>
          <w:w w:val="95"/>
        </w:rPr>
        <w:t xml:space="preserve"> </w:t>
      </w:r>
      <w:r>
        <w:rPr>
          <w:w w:val="95"/>
        </w:rPr>
        <w:t>lại</w:t>
      </w:r>
      <w:r>
        <w:rPr>
          <w:spacing w:val="16"/>
          <w:w w:val="95"/>
        </w:rPr>
        <w:t xml:space="preserve"> </w:t>
      </w:r>
      <w:r>
        <w:rPr>
          <w:w w:val="95"/>
        </w:rPr>
        <w:t>kết</w:t>
      </w:r>
      <w:r>
        <w:rPr>
          <w:spacing w:val="17"/>
          <w:w w:val="95"/>
        </w:rPr>
        <w:t xml:space="preserve"> </w:t>
      </w:r>
      <w:r>
        <w:rPr>
          <w:w w:val="95"/>
        </w:rPr>
        <w:t>quả</w:t>
      </w:r>
      <w:r>
        <w:rPr>
          <w:spacing w:val="16"/>
          <w:w w:val="95"/>
        </w:rPr>
        <w:t xml:space="preserve"> </w:t>
      </w:r>
      <w:r>
        <w:rPr>
          <w:w w:val="95"/>
        </w:rPr>
        <w:t>của</w:t>
      </w:r>
      <w:r>
        <w:rPr>
          <w:spacing w:val="17"/>
          <w:w w:val="95"/>
        </w:rPr>
        <w:t xml:space="preserve"> </w:t>
      </w:r>
      <w:r>
        <w:rPr>
          <w:w w:val="95"/>
        </w:rPr>
        <w:t>học</w:t>
      </w:r>
    </w:p>
    <w:p>
      <w:pPr>
        <w:pStyle w:val="6"/>
        <w:spacing w:before="104" w:line="412" w:lineRule="auto"/>
        <w:ind w:left="347" w:right="8939" w:hanging="1"/>
      </w:pPr>
      <w:r>
        <w:rPr>
          <w:spacing w:val="-1"/>
        </w:rPr>
        <w:t xml:space="preserve">sinh đư ợc xác định </w:t>
      </w:r>
      <w:r>
        <w:t>rõ ràng để bao gồm tất cả các yếu</w:t>
      </w:r>
      <w:r>
        <w:rPr>
          <w:spacing w:val="-77"/>
        </w:rPr>
        <w:t xml:space="preserve"> </w:t>
      </w:r>
      <w:r>
        <w:rPr>
          <w:w w:val="95"/>
        </w:rPr>
        <w:t>tố</w:t>
      </w:r>
      <w:r>
        <w:rPr>
          <w:spacing w:val="8"/>
          <w:w w:val="95"/>
        </w:rPr>
        <w:t xml:space="preserve"> </w:t>
      </w:r>
      <w:r>
        <w:rPr>
          <w:w w:val="95"/>
        </w:rPr>
        <w:t>đư</w:t>
      </w:r>
      <w:r>
        <w:rPr>
          <w:spacing w:val="-19"/>
          <w:w w:val="95"/>
        </w:rPr>
        <w:t xml:space="preserve"> </w:t>
      </w:r>
      <w:r>
        <w:rPr>
          <w:w w:val="95"/>
        </w:rPr>
        <w:t>ợc</w:t>
      </w:r>
      <w:r>
        <w:rPr>
          <w:spacing w:val="8"/>
          <w:w w:val="95"/>
        </w:rPr>
        <w:t xml:space="preserve"> </w:t>
      </w:r>
      <w:r>
        <w:rPr>
          <w:w w:val="95"/>
        </w:rPr>
        <w:t>liệt</w:t>
      </w:r>
      <w:r>
        <w:rPr>
          <w:spacing w:val="8"/>
          <w:w w:val="95"/>
        </w:rPr>
        <w:t xml:space="preserve"> </w:t>
      </w:r>
      <w:r>
        <w:rPr>
          <w:w w:val="95"/>
        </w:rPr>
        <w:t>kê</w:t>
      </w:r>
      <w:r>
        <w:rPr>
          <w:spacing w:val="9"/>
          <w:w w:val="95"/>
        </w:rPr>
        <w:t xml:space="preserve"> </w:t>
      </w:r>
      <w:r>
        <w:rPr>
          <w:w w:val="95"/>
        </w:rPr>
        <w:t>trong</w:t>
      </w:r>
      <w:r>
        <w:rPr>
          <w:spacing w:val="8"/>
          <w:w w:val="95"/>
        </w:rPr>
        <w:t xml:space="preserve"> </w:t>
      </w:r>
      <w:r>
        <w:rPr>
          <w:w w:val="95"/>
        </w:rPr>
        <w:t>3.A</w:t>
      </w:r>
      <w:r>
        <w:rPr>
          <w:spacing w:val="8"/>
          <w:w w:val="95"/>
        </w:rPr>
        <w:t xml:space="preserve"> </w:t>
      </w:r>
      <w:r>
        <w:rPr>
          <w:w w:val="95"/>
        </w:rPr>
        <w:t>(1)</w:t>
      </w:r>
      <w:r>
        <w:rPr>
          <w:spacing w:val="8"/>
          <w:w w:val="95"/>
        </w:rPr>
        <w:t xml:space="preserve"> </w:t>
      </w:r>
      <w:r>
        <w:rPr>
          <w:w w:val="95"/>
        </w:rPr>
        <w:t>-</w:t>
      </w:r>
      <w:r>
        <w:rPr>
          <w:spacing w:val="9"/>
          <w:w w:val="95"/>
        </w:rPr>
        <w:t xml:space="preserve"> </w:t>
      </w:r>
      <w:r>
        <w:rPr>
          <w:w w:val="95"/>
        </w:rPr>
        <w:t>(5).</w:t>
      </w:r>
    </w:p>
    <w:p>
      <w:pPr>
        <w:pStyle w:val="6"/>
        <w:spacing w:before="8"/>
        <w:rPr>
          <w:sz w:val="15"/>
        </w:rPr>
      </w:pPr>
    </w:p>
    <w:p>
      <w:pPr>
        <w:pStyle w:val="10"/>
        <w:numPr>
          <w:ilvl w:val="0"/>
          <w:numId w:val="2"/>
        </w:numPr>
        <w:tabs>
          <w:tab w:val="left" w:pos="795"/>
        </w:tabs>
        <w:spacing w:before="0" w:after="0" w:line="412" w:lineRule="auto"/>
        <w:ind w:left="341" w:right="9561" w:firstLine="62"/>
        <w:jc w:val="left"/>
        <w:rPr>
          <w:sz w:val="13"/>
        </w:rPr>
      </w:pPr>
      <w:r>
        <w:rPr>
          <w:sz w:val="13"/>
        </w:rPr>
        <w:t>Khả</w:t>
      </w:r>
      <w:r>
        <w:rPr>
          <w:spacing w:val="3"/>
          <w:sz w:val="13"/>
        </w:rPr>
        <w:t xml:space="preserve"> </w:t>
      </w:r>
      <w:r>
        <w:rPr>
          <w:sz w:val="13"/>
        </w:rPr>
        <w:t>năng</w:t>
      </w:r>
      <w:r>
        <w:rPr>
          <w:spacing w:val="3"/>
          <w:sz w:val="13"/>
        </w:rPr>
        <w:t xml:space="preserve"> </w:t>
      </w:r>
      <w:r>
        <w:rPr>
          <w:sz w:val="13"/>
        </w:rPr>
        <w:t>áp</w:t>
      </w:r>
      <w:r>
        <w:rPr>
          <w:spacing w:val="3"/>
          <w:sz w:val="13"/>
        </w:rPr>
        <w:t xml:space="preserve"> </w:t>
      </w:r>
      <w:r>
        <w:rPr>
          <w:sz w:val="13"/>
        </w:rPr>
        <w:t>dụng</w:t>
      </w:r>
      <w:r>
        <w:rPr>
          <w:spacing w:val="3"/>
          <w:sz w:val="13"/>
        </w:rPr>
        <w:t xml:space="preserve"> </w:t>
      </w:r>
      <w:r>
        <w:rPr>
          <w:sz w:val="13"/>
        </w:rPr>
        <w:t>kiến</w:t>
      </w:r>
      <w:r>
        <w:rPr>
          <w:spacing w:val="4"/>
          <w:sz w:val="13"/>
        </w:rPr>
        <w:t xml:space="preserve"> </w:t>
      </w:r>
      <w:r>
        <w:rPr>
          <w:sz w:val="13"/>
        </w:rPr>
        <w:t>thức,</w:t>
      </w:r>
      <w:r>
        <w:rPr>
          <w:spacing w:val="3"/>
          <w:sz w:val="13"/>
        </w:rPr>
        <w:t xml:space="preserve"> </w:t>
      </w:r>
      <w:r>
        <w:rPr>
          <w:sz w:val="13"/>
        </w:rPr>
        <w:t>kỹ</w:t>
      </w:r>
      <w:r>
        <w:rPr>
          <w:spacing w:val="3"/>
          <w:sz w:val="13"/>
        </w:rPr>
        <w:t xml:space="preserve"> </w:t>
      </w:r>
      <w:r>
        <w:rPr>
          <w:sz w:val="13"/>
        </w:rPr>
        <w:t>thuật,</w:t>
      </w:r>
      <w:r>
        <w:rPr>
          <w:spacing w:val="1"/>
          <w:sz w:val="13"/>
        </w:rPr>
        <w:t xml:space="preserve"> </w:t>
      </w:r>
      <w:r>
        <w:rPr>
          <w:sz w:val="13"/>
        </w:rPr>
        <w:t>kỹ năng và các công cụ hiện đại của toán học,</w:t>
      </w:r>
      <w:r>
        <w:rPr>
          <w:spacing w:val="-76"/>
          <w:sz w:val="13"/>
        </w:rPr>
        <w:t xml:space="preserve"> </w:t>
      </w:r>
      <w:r>
        <w:rPr>
          <w:sz w:val="13"/>
        </w:rPr>
        <w:t>khoa</w:t>
      </w:r>
      <w:r>
        <w:rPr>
          <w:spacing w:val="-2"/>
          <w:sz w:val="13"/>
        </w:rPr>
        <w:t xml:space="preserve"> </w:t>
      </w:r>
      <w:r>
        <w:rPr>
          <w:sz w:val="13"/>
        </w:rPr>
        <w:t>học,</w:t>
      </w:r>
      <w:r>
        <w:rPr>
          <w:spacing w:val="-1"/>
          <w:sz w:val="13"/>
        </w:rPr>
        <w:t xml:space="preserve"> </w:t>
      </w:r>
      <w:r>
        <w:rPr>
          <w:sz w:val="13"/>
        </w:rPr>
        <w:t>kỹ</w:t>
      </w:r>
      <w:r>
        <w:rPr>
          <w:spacing w:val="-2"/>
          <w:sz w:val="13"/>
        </w:rPr>
        <w:t xml:space="preserve"> </w:t>
      </w:r>
      <w:r>
        <w:rPr>
          <w:sz w:val="13"/>
        </w:rPr>
        <w:t>thuật</w:t>
      </w:r>
      <w:r>
        <w:rPr>
          <w:spacing w:val="-1"/>
          <w:sz w:val="13"/>
        </w:rPr>
        <w:t xml:space="preserve"> </w:t>
      </w:r>
      <w:r>
        <w:rPr>
          <w:sz w:val="13"/>
        </w:rPr>
        <w:t>và</w:t>
      </w:r>
      <w:r>
        <w:rPr>
          <w:spacing w:val="-1"/>
          <w:sz w:val="13"/>
        </w:rPr>
        <w:t xml:space="preserve"> </w:t>
      </w:r>
      <w:r>
        <w:rPr>
          <w:sz w:val="13"/>
        </w:rPr>
        <w:t>công</w:t>
      </w:r>
      <w:r>
        <w:rPr>
          <w:spacing w:val="-2"/>
          <w:sz w:val="13"/>
        </w:rPr>
        <w:t xml:space="preserve"> </w:t>
      </w:r>
      <w:r>
        <w:rPr>
          <w:sz w:val="13"/>
        </w:rPr>
        <w:t>nghệ</w:t>
      </w:r>
      <w:r>
        <w:rPr>
          <w:spacing w:val="-1"/>
          <w:sz w:val="13"/>
        </w:rPr>
        <w:t xml:space="preserve"> </w:t>
      </w:r>
      <w:r>
        <w:rPr>
          <w:sz w:val="13"/>
        </w:rPr>
        <w:t>để</w:t>
      </w:r>
      <w:r>
        <w:rPr>
          <w:spacing w:val="-1"/>
          <w:sz w:val="13"/>
        </w:rPr>
        <w:t xml:space="preserve"> </w:t>
      </w:r>
      <w:r>
        <w:rPr>
          <w:sz w:val="13"/>
        </w:rPr>
        <w:t>giải</w:t>
      </w:r>
      <w:r>
        <w:rPr>
          <w:spacing w:val="-2"/>
          <w:sz w:val="13"/>
        </w:rPr>
        <w:t xml:space="preserve"> </w:t>
      </w:r>
      <w:r>
        <w:rPr>
          <w:sz w:val="13"/>
        </w:rPr>
        <w:t>quyết</w:t>
      </w:r>
    </w:p>
    <w:p>
      <w:pPr>
        <w:pStyle w:val="6"/>
        <w:spacing w:line="417" w:lineRule="auto"/>
        <w:ind w:left="339" w:right="9099" w:firstLine="2"/>
      </w:pPr>
      <w:r>
        <w:rPr>
          <w:spacing w:val="-1"/>
        </w:rPr>
        <w:t>các</w:t>
      </w:r>
      <w:r>
        <w:t xml:space="preserve"> </w:t>
      </w:r>
      <w:r>
        <w:rPr>
          <w:spacing w:val="-1"/>
        </w:rPr>
        <w:t>vấn</w:t>
      </w:r>
      <w:r>
        <w:t xml:space="preserve"> </w:t>
      </w:r>
      <w:r>
        <w:rPr>
          <w:spacing w:val="-1"/>
        </w:rPr>
        <w:t>đề</w:t>
      </w:r>
      <w:r>
        <w:t xml:space="preserve"> </w:t>
      </w:r>
      <w:r>
        <w:rPr>
          <w:spacing w:val="-1"/>
        </w:rPr>
        <w:t>kỹ</w:t>
      </w:r>
      <w:r>
        <w:t xml:space="preserve"> </w:t>
      </w:r>
      <w:r>
        <w:rPr>
          <w:spacing w:val="-1"/>
        </w:rPr>
        <w:t>thuật</w:t>
      </w:r>
      <w:r>
        <w:t xml:space="preserve"> đư</w:t>
      </w:r>
      <w:r>
        <w:rPr>
          <w:spacing w:val="-25"/>
        </w:rPr>
        <w:t xml:space="preserve"> </w:t>
      </w:r>
      <w:r>
        <w:t>ợc xác định rõ ràng</w:t>
      </w:r>
      <w:r>
        <w:rPr>
          <w:spacing w:val="1"/>
        </w:rPr>
        <w:t xml:space="preserve"> </w:t>
      </w:r>
      <w:r>
        <w:t>phù hợp</w:t>
      </w:r>
      <w:r>
        <w:rPr>
          <w:spacing w:val="-75"/>
        </w:rPr>
        <w:t xml:space="preserve"> </w:t>
      </w:r>
      <w:r>
        <w:t>với ngành học.</w:t>
      </w:r>
    </w:p>
    <w:p>
      <w:pPr>
        <w:pStyle w:val="6"/>
        <w:rPr>
          <w:sz w:val="15"/>
        </w:rPr>
      </w:pPr>
    </w:p>
    <w:p>
      <w:pPr>
        <w:pStyle w:val="10"/>
        <w:numPr>
          <w:ilvl w:val="0"/>
          <w:numId w:val="2"/>
        </w:numPr>
        <w:tabs>
          <w:tab w:val="left" w:pos="795"/>
        </w:tabs>
        <w:spacing w:before="0" w:after="0" w:line="412" w:lineRule="auto"/>
        <w:ind w:left="347" w:right="9348" w:firstLine="56"/>
        <w:jc w:val="left"/>
        <w:rPr>
          <w:sz w:val="13"/>
        </w:rPr>
      </w:pPr>
      <w:r>
        <w:rPr>
          <w:sz w:val="13"/>
        </w:rPr>
        <w:t>Khả năng</w:t>
      </w:r>
      <w:r>
        <w:rPr>
          <w:spacing w:val="1"/>
          <w:sz w:val="13"/>
        </w:rPr>
        <w:t xml:space="preserve"> </w:t>
      </w:r>
      <w:r>
        <w:rPr>
          <w:sz w:val="13"/>
        </w:rPr>
        <w:t>thiết kế</w:t>
      </w:r>
      <w:r>
        <w:rPr>
          <w:spacing w:val="1"/>
          <w:sz w:val="13"/>
        </w:rPr>
        <w:t xml:space="preserve"> </w:t>
      </w:r>
      <w:r>
        <w:rPr>
          <w:sz w:val="13"/>
        </w:rPr>
        <w:t>các giải</w:t>
      </w:r>
      <w:r>
        <w:rPr>
          <w:spacing w:val="1"/>
          <w:sz w:val="13"/>
        </w:rPr>
        <w:t xml:space="preserve"> </w:t>
      </w:r>
      <w:r>
        <w:rPr>
          <w:sz w:val="13"/>
        </w:rPr>
        <w:t>pháp cho</w:t>
      </w:r>
      <w:r>
        <w:rPr>
          <w:spacing w:val="1"/>
          <w:sz w:val="13"/>
        </w:rPr>
        <w:t xml:space="preserve"> </w:t>
      </w:r>
      <w:r>
        <w:rPr>
          <w:sz w:val="13"/>
        </w:rPr>
        <w:t>các</w:t>
      </w:r>
      <w:r>
        <w:rPr>
          <w:spacing w:val="1"/>
          <w:sz w:val="13"/>
        </w:rPr>
        <w:t xml:space="preserve"> </w:t>
      </w:r>
      <w:r>
        <w:rPr>
          <w:spacing w:val="-1"/>
          <w:sz w:val="13"/>
        </w:rPr>
        <w:t>vấn</w:t>
      </w:r>
      <w:r>
        <w:rPr>
          <w:sz w:val="13"/>
        </w:rPr>
        <w:t xml:space="preserve"> </w:t>
      </w:r>
      <w:r>
        <w:rPr>
          <w:spacing w:val="-1"/>
          <w:sz w:val="13"/>
        </w:rPr>
        <w:t>đề</w:t>
      </w:r>
      <w:r>
        <w:rPr>
          <w:sz w:val="13"/>
        </w:rPr>
        <w:t xml:space="preserve"> </w:t>
      </w:r>
      <w:r>
        <w:rPr>
          <w:spacing w:val="-1"/>
          <w:sz w:val="13"/>
        </w:rPr>
        <w:t>kỹ</w:t>
      </w:r>
      <w:r>
        <w:rPr>
          <w:sz w:val="13"/>
        </w:rPr>
        <w:t xml:space="preserve"> </w:t>
      </w:r>
      <w:r>
        <w:rPr>
          <w:spacing w:val="-1"/>
          <w:sz w:val="13"/>
        </w:rPr>
        <w:t>thuật</w:t>
      </w:r>
      <w:r>
        <w:rPr>
          <w:sz w:val="13"/>
        </w:rPr>
        <w:t xml:space="preserve"> </w:t>
      </w:r>
      <w:r>
        <w:rPr>
          <w:spacing w:val="-1"/>
          <w:sz w:val="13"/>
        </w:rPr>
        <w:t>đư</w:t>
      </w:r>
      <w:r>
        <w:rPr>
          <w:spacing w:val="-26"/>
          <w:sz w:val="13"/>
        </w:rPr>
        <w:t xml:space="preserve"> </w:t>
      </w:r>
      <w:r>
        <w:rPr>
          <w:sz w:val="13"/>
        </w:rPr>
        <w:t>ợc xác định rõ ràng và hỗ trợ</w:t>
      </w:r>
    </w:p>
    <w:p>
      <w:pPr>
        <w:pStyle w:val="6"/>
        <w:spacing w:line="412" w:lineRule="auto"/>
        <w:ind w:left="339" w:right="9074" w:firstLine="8"/>
      </w:pPr>
      <w:r>
        <w:t>thiết kế kỹ thuật cho các hệ thống, thành phần hoặc</w:t>
      </w:r>
      <w:r>
        <w:rPr>
          <w:spacing w:val="-76"/>
        </w:rPr>
        <w:t xml:space="preserve"> </w:t>
      </w:r>
      <w:r>
        <w:t>quy</w:t>
      </w:r>
      <w:r>
        <w:rPr>
          <w:spacing w:val="-1"/>
        </w:rPr>
        <w:t xml:space="preserve"> </w:t>
      </w:r>
      <w:r>
        <w:t>trình phù hợp với chuyên ngành.</w:t>
      </w:r>
    </w:p>
    <w:p>
      <w:pPr>
        <w:pStyle w:val="10"/>
        <w:numPr>
          <w:ilvl w:val="0"/>
          <w:numId w:val="2"/>
        </w:numPr>
        <w:tabs>
          <w:tab w:val="left" w:pos="795"/>
        </w:tabs>
        <w:spacing w:before="74" w:after="0" w:line="250" w:lineRule="atLeast"/>
        <w:ind w:left="346" w:right="9499" w:firstLine="57"/>
        <w:jc w:val="left"/>
        <w:rPr>
          <w:sz w:val="13"/>
        </w:rPr>
      </w:pPr>
      <w:r>
        <w:rPr>
          <w:sz w:val="13"/>
        </w:rPr>
        <w:t>Khả năng áp dụng giao tiếp bằng văn bản,</w:t>
      </w:r>
      <w:r>
        <w:rPr>
          <w:spacing w:val="-76"/>
          <w:sz w:val="13"/>
        </w:rPr>
        <w:t xml:space="preserve"> </w:t>
      </w:r>
      <w:r>
        <w:rPr>
          <w:w w:val="95"/>
          <w:sz w:val="13"/>
        </w:rPr>
        <w:t>bằng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lời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nói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và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đồ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họa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trong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các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môi</w:t>
      </w:r>
      <w:r>
        <w:rPr>
          <w:spacing w:val="15"/>
          <w:w w:val="95"/>
          <w:sz w:val="13"/>
        </w:rPr>
        <w:t xml:space="preserve"> </w:t>
      </w:r>
      <w:r>
        <w:rPr>
          <w:w w:val="95"/>
          <w:sz w:val="13"/>
        </w:rPr>
        <w:t>trư</w:t>
      </w:r>
      <w:r>
        <w:rPr>
          <w:spacing w:val="-14"/>
          <w:w w:val="95"/>
          <w:sz w:val="13"/>
        </w:rPr>
        <w:t xml:space="preserve"> </w:t>
      </w:r>
      <w:r>
        <w:rPr>
          <w:w w:val="95"/>
          <w:sz w:val="13"/>
        </w:rPr>
        <w:t>ờng</w:t>
      </w:r>
    </w:p>
    <w:p>
      <w:pPr>
        <w:pStyle w:val="6"/>
        <w:spacing w:before="99"/>
        <w:ind w:left="342"/>
      </w:pPr>
      <w:r>
        <w:rPr>
          <w:w w:val="95"/>
        </w:rPr>
        <w:t>kỹ</w:t>
      </w:r>
      <w:r>
        <w:rPr>
          <w:spacing w:val="16"/>
          <w:w w:val="95"/>
        </w:rPr>
        <w:t xml:space="preserve"> </w:t>
      </w:r>
      <w:r>
        <w:rPr>
          <w:w w:val="95"/>
        </w:rPr>
        <w:t>thuật</w:t>
      </w:r>
      <w:r>
        <w:rPr>
          <w:spacing w:val="16"/>
          <w:w w:val="95"/>
        </w:rPr>
        <w:t xml:space="preserve"> </w:t>
      </w:r>
      <w:r>
        <w:rPr>
          <w:w w:val="95"/>
        </w:rPr>
        <w:t>và</w:t>
      </w:r>
      <w:r>
        <w:rPr>
          <w:spacing w:val="16"/>
          <w:w w:val="95"/>
        </w:rPr>
        <w:t xml:space="preserve"> </w:t>
      </w:r>
      <w:r>
        <w:rPr>
          <w:w w:val="95"/>
        </w:rPr>
        <w:t>phi</w:t>
      </w:r>
      <w:r>
        <w:rPr>
          <w:spacing w:val="17"/>
          <w:w w:val="95"/>
        </w:rPr>
        <w:t xml:space="preserve"> </w:t>
      </w:r>
      <w:r>
        <w:rPr>
          <w:w w:val="95"/>
        </w:rPr>
        <w:t>kỹ</w:t>
      </w:r>
      <w:r>
        <w:rPr>
          <w:spacing w:val="16"/>
          <w:w w:val="95"/>
        </w:rPr>
        <w:t xml:space="preserve"> </w:t>
      </w:r>
      <w:r>
        <w:rPr>
          <w:w w:val="95"/>
        </w:rPr>
        <w:t>thuật</w:t>
      </w:r>
      <w:r>
        <w:rPr>
          <w:spacing w:val="16"/>
          <w:w w:val="95"/>
        </w:rPr>
        <w:t xml:space="preserve"> </w:t>
      </w:r>
      <w:r>
        <w:rPr>
          <w:w w:val="95"/>
        </w:rPr>
        <w:t>đư</w:t>
      </w:r>
      <w:r>
        <w:rPr>
          <w:spacing w:val="-13"/>
          <w:w w:val="95"/>
        </w:rPr>
        <w:t xml:space="preserve"> </w:t>
      </w:r>
      <w:r>
        <w:rPr>
          <w:w w:val="95"/>
        </w:rPr>
        <w:t>ợc</w:t>
      </w:r>
      <w:r>
        <w:rPr>
          <w:spacing w:val="16"/>
          <w:w w:val="95"/>
        </w:rPr>
        <w:t xml:space="preserve"> </w:t>
      </w:r>
      <w:r>
        <w:rPr>
          <w:w w:val="95"/>
        </w:rPr>
        <w:t>xác</w:t>
      </w:r>
      <w:r>
        <w:rPr>
          <w:spacing w:val="16"/>
          <w:w w:val="95"/>
        </w:rPr>
        <w:t xml:space="preserve"> </w:t>
      </w:r>
      <w:r>
        <w:rPr>
          <w:w w:val="95"/>
        </w:rPr>
        <w:t>định</w:t>
      </w:r>
      <w:r>
        <w:rPr>
          <w:spacing w:val="16"/>
          <w:w w:val="95"/>
        </w:rPr>
        <w:t xml:space="preserve"> </w:t>
      </w:r>
      <w:r>
        <w:rPr>
          <w:w w:val="95"/>
        </w:rPr>
        <w:t>rõ</w:t>
      </w:r>
      <w:r>
        <w:rPr>
          <w:spacing w:val="17"/>
          <w:w w:val="95"/>
        </w:rPr>
        <w:t xml:space="preserve"> </w:t>
      </w:r>
      <w:r>
        <w:rPr>
          <w:w w:val="95"/>
        </w:rPr>
        <w:t>ràng;</w:t>
      </w:r>
      <w:r>
        <w:rPr>
          <w:spacing w:val="16"/>
          <w:w w:val="95"/>
        </w:rPr>
        <w:t xml:space="preserve"> </w:t>
      </w:r>
      <w:r>
        <w:rPr>
          <w:w w:val="95"/>
        </w:rPr>
        <w:t>và</w:t>
      </w:r>
    </w:p>
    <w:p>
      <w:pPr>
        <w:pStyle w:val="6"/>
        <w:spacing w:before="115" w:line="345" w:lineRule="auto"/>
        <w:ind w:left="342" w:right="8996" w:firstLine="5"/>
      </w:pPr>
      <w:r>
        <w:t>khả năng xác định và sử dụng tài liệu kỹ thuật thích</w:t>
      </w:r>
      <w:r>
        <w:rPr>
          <w:spacing w:val="-76"/>
        </w:rPr>
        <w:t xml:space="preserve"> </w:t>
      </w:r>
      <w:r>
        <w:t>hợp.</w:t>
      </w:r>
    </w:p>
    <w:p>
      <w:pPr>
        <w:pStyle w:val="6"/>
        <w:spacing w:before="4"/>
        <w:rPr>
          <w:sz w:val="11"/>
        </w:rPr>
      </w:pPr>
    </w:p>
    <w:p>
      <w:pPr>
        <w:pStyle w:val="10"/>
        <w:numPr>
          <w:ilvl w:val="0"/>
          <w:numId w:val="2"/>
        </w:numPr>
        <w:tabs>
          <w:tab w:val="left" w:pos="795"/>
        </w:tabs>
        <w:spacing w:before="132" w:after="0" w:line="240" w:lineRule="auto"/>
        <w:ind w:left="794" w:right="0" w:hanging="391"/>
        <w:jc w:val="left"/>
        <w:rPr>
          <w:sz w:val="13"/>
        </w:rPr>
      </w:pPr>
      <w:r>
        <w:rPr>
          <w:sz w:val="13"/>
        </w:rPr>
        <w:t>Khả</w:t>
      </w:r>
      <w:r>
        <w:rPr>
          <w:spacing w:val="-1"/>
          <w:sz w:val="13"/>
        </w:rPr>
        <w:t xml:space="preserve"> </w:t>
      </w:r>
      <w:r>
        <w:rPr>
          <w:sz w:val="13"/>
        </w:rPr>
        <w:t>năng tiến hành các bài kiểm tra,</w:t>
      </w:r>
    </w:p>
    <w:p>
      <w:pPr>
        <w:pStyle w:val="6"/>
        <w:spacing w:before="107" w:line="412" w:lineRule="auto"/>
        <w:ind w:left="347" w:right="8937" w:hanging="7"/>
      </w:pPr>
      <w:r>
        <w:t>phép</w:t>
      </w:r>
      <w:r>
        <w:rPr>
          <w:spacing w:val="-2"/>
        </w:rPr>
        <w:t xml:space="preserve"> </w:t>
      </w:r>
      <w:r>
        <w:t>đo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thí</w:t>
      </w:r>
      <w:r>
        <w:rPr>
          <w:spacing w:val="-1"/>
        </w:rPr>
        <w:t xml:space="preserve"> </w:t>
      </w:r>
      <w:r>
        <w:t>nghiệm</w:t>
      </w:r>
      <w:r>
        <w:rPr>
          <w:spacing w:val="-1"/>
        </w:rPr>
        <w:t xml:space="preserve"> </w:t>
      </w:r>
      <w:r>
        <w:t>tiêu</w:t>
      </w:r>
      <w:r>
        <w:rPr>
          <w:spacing w:val="-1"/>
        </w:rPr>
        <w:t xml:space="preserve"> </w:t>
      </w:r>
      <w:r>
        <w:t>chuẩn</w:t>
      </w:r>
      <w:r>
        <w:rPr>
          <w:spacing w:val="-1"/>
        </w:rPr>
        <w:t xml:space="preserve"> </w:t>
      </w:r>
      <w:r>
        <w:t>cũng</w:t>
      </w:r>
      <w:r>
        <w:rPr>
          <w:spacing w:val="-1"/>
        </w:rPr>
        <w:t xml:space="preserve"> </w:t>
      </w:r>
      <w:r>
        <w:t>như</w:t>
      </w:r>
      <w:r>
        <w:rPr>
          <w:spacing w:val="50"/>
        </w:rPr>
        <w:t xml:space="preserve"> </w:t>
      </w:r>
      <w:r>
        <w:t>khả</w:t>
      </w:r>
      <w:r>
        <w:rPr>
          <w:spacing w:val="-1"/>
        </w:rPr>
        <w:t xml:space="preserve"> </w:t>
      </w:r>
      <w:r>
        <w:t>năng</w:t>
      </w:r>
      <w:r>
        <w:rPr>
          <w:spacing w:val="-75"/>
        </w:rPr>
        <w:t xml:space="preserve"> </w:t>
      </w:r>
      <w:r>
        <w:t>phân</w:t>
      </w:r>
      <w:r>
        <w:rPr>
          <w:spacing w:val="-1"/>
        </w:rPr>
        <w:t xml:space="preserve"> </w:t>
      </w:r>
      <w:r>
        <w:t>tích và giải thích kết quả.</w:t>
      </w:r>
    </w:p>
    <w:p>
      <w:pPr>
        <w:spacing w:after="0" w:line="412" w:lineRule="auto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spacing w:before="10"/>
        <w:rPr>
          <w:sz w:val="15"/>
        </w:rPr>
      </w:pPr>
    </w:p>
    <w:p>
      <w:pPr>
        <w:spacing w:after="0"/>
        <w:rPr>
          <w:sz w:val="15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ind w:left="1052"/>
      </w:pPr>
    </w:p>
    <w:p>
      <w:pPr>
        <w:pStyle w:val="6"/>
        <w:ind w:left="1052"/>
        <w:rPr>
          <w:rFonts w:hint="default"/>
          <w:lang w:val="en-US"/>
        </w:rPr>
      </w:pPr>
      <w:r>
        <w:t>Kết quả của sinh viên</w:t>
      </w:r>
      <w:r>
        <w:rPr>
          <w:rFonts w:hint="default"/>
          <w:lang w:val="en-US"/>
        </w:rPr>
        <w:t xml:space="preserve"> Cao đẳng</w:t>
      </w:r>
    </w:p>
    <w:p>
      <w:pPr>
        <w:pStyle w:val="6"/>
        <w:spacing w:before="132"/>
        <w:ind w:left="1052"/>
      </w:pPr>
      <w:r>
        <w:br w:type="column"/>
      </w:r>
      <w:r>
        <w:t>Đạt</w:t>
      </w:r>
      <w:r>
        <w:rPr>
          <w:spacing w:val="2"/>
        </w:rPr>
        <w:t xml:space="preserve"> </w:t>
      </w:r>
      <w:r>
        <w:t>đư</w:t>
      </w:r>
      <w:r>
        <w:rPr>
          <w:spacing w:val="-25"/>
        </w:rPr>
        <w:t xml:space="preserve"> </w:t>
      </w:r>
      <w:r>
        <w:t>ợc</w:t>
      </w:r>
    </w:p>
    <w:p>
      <w:pPr>
        <w:pStyle w:val="6"/>
        <w:spacing w:before="152"/>
        <w:ind w:left="1270"/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-216535</wp:posOffset>
            </wp:positionV>
            <wp:extent cx="8347075" cy="5942330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7366" cy="5942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Xếp</w:t>
      </w:r>
      <w:r>
        <w:rPr>
          <w:spacing w:val="2"/>
        </w:rPr>
        <w:t xml:space="preserve"> </w:t>
      </w:r>
      <w:r>
        <w:t>hạng</w:t>
      </w:r>
    </w:p>
    <w:p>
      <w:pPr>
        <w:pStyle w:val="6"/>
        <w:spacing w:before="10"/>
        <w:rPr>
          <w:sz w:val="22"/>
        </w:rPr>
      </w:pPr>
      <w:r>
        <w:br w:type="column"/>
      </w:r>
    </w:p>
    <w:p>
      <w:pPr>
        <w:pStyle w:val="6"/>
        <w:ind w:left="1052"/>
      </w:pPr>
      <w:r>
        <w:t>Bình</w:t>
      </w:r>
      <w:r>
        <w:rPr>
          <w:spacing w:val="2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843" w:space="41"/>
            <w:col w:w="1940" w:space="2526"/>
            <w:col w:w="5070"/>
          </w:cols>
        </w:sectPr>
      </w:pPr>
    </w:p>
    <w:p>
      <w:pPr>
        <w:pStyle w:val="6"/>
        <w:spacing w:before="7"/>
        <w:rPr>
          <w:sz w:val="16"/>
        </w:rPr>
      </w:pPr>
    </w:p>
    <w:p>
      <w:pPr>
        <w:pStyle w:val="10"/>
        <w:numPr>
          <w:ilvl w:val="0"/>
          <w:numId w:val="2"/>
        </w:numPr>
        <w:tabs>
          <w:tab w:val="left" w:pos="798"/>
        </w:tabs>
        <w:spacing w:before="132" w:after="0" w:line="345" w:lineRule="auto"/>
        <w:ind w:left="341" w:right="9504" w:firstLine="62"/>
        <w:jc w:val="left"/>
        <w:rPr>
          <w:sz w:val="13"/>
        </w:rPr>
      </w:pPr>
      <w:r>
        <w:rPr>
          <w:sz w:val="13"/>
        </w:rPr>
        <w:t>Khả năng</w:t>
      </w:r>
      <w:r>
        <w:rPr>
          <w:spacing w:val="1"/>
          <w:sz w:val="13"/>
        </w:rPr>
        <w:t xml:space="preserve"> </w:t>
      </w:r>
      <w:r>
        <w:rPr>
          <w:sz w:val="13"/>
        </w:rPr>
        <w:t>hoạt</w:t>
      </w:r>
      <w:r>
        <w:rPr>
          <w:spacing w:val="1"/>
          <w:sz w:val="13"/>
        </w:rPr>
        <w:t xml:space="preserve"> </w:t>
      </w:r>
      <w:r>
        <w:rPr>
          <w:sz w:val="13"/>
        </w:rPr>
        <w:t>động hiệu</w:t>
      </w:r>
      <w:r>
        <w:rPr>
          <w:spacing w:val="1"/>
          <w:sz w:val="13"/>
        </w:rPr>
        <w:t xml:space="preserve"> </w:t>
      </w:r>
      <w:r>
        <w:rPr>
          <w:sz w:val="13"/>
        </w:rPr>
        <w:t>quả</w:t>
      </w:r>
      <w:r>
        <w:rPr>
          <w:spacing w:val="1"/>
          <w:sz w:val="13"/>
        </w:rPr>
        <w:t xml:space="preserve"> </w:t>
      </w:r>
      <w:r>
        <w:rPr>
          <w:sz w:val="13"/>
        </w:rPr>
        <w:t>với tư</w:t>
      </w:r>
      <w:r>
        <w:rPr>
          <w:spacing w:val="54"/>
          <w:sz w:val="13"/>
        </w:rPr>
        <w:t xml:space="preserve"> </w:t>
      </w:r>
      <w:r>
        <w:rPr>
          <w:sz w:val="13"/>
        </w:rPr>
        <w:t>cách</w:t>
      </w:r>
      <w:r>
        <w:rPr>
          <w:spacing w:val="-75"/>
          <w:sz w:val="13"/>
        </w:rPr>
        <w:t xml:space="preserve"> </w:t>
      </w:r>
      <w:r>
        <w:rPr>
          <w:sz w:val="13"/>
        </w:rPr>
        <w:t>là thành</w:t>
      </w:r>
      <w:r>
        <w:rPr>
          <w:spacing w:val="1"/>
          <w:sz w:val="13"/>
        </w:rPr>
        <w:t xml:space="preserve"> </w:t>
      </w:r>
      <w:r>
        <w:rPr>
          <w:sz w:val="13"/>
        </w:rPr>
        <w:t>viên</w:t>
      </w:r>
      <w:r>
        <w:rPr>
          <w:spacing w:val="1"/>
          <w:sz w:val="13"/>
        </w:rPr>
        <w:t xml:space="preserve"> </w:t>
      </w:r>
      <w:r>
        <w:rPr>
          <w:sz w:val="13"/>
        </w:rPr>
        <w:t>của nhóm</w:t>
      </w:r>
      <w:r>
        <w:rPr>
          <w:spacing w:val="1"/>
          <w:sz w:val="13"/>
        </w:rPr>
        <w:t xml:space="preserve"> </w:t>
      </w:r>
      <w:r>
        <w:rPr>
          <w:sz w:val="13"/>
        </w:rPr>
        <w:t>kỹ</w:t>
      </w:r>
      <w:r>
        <w:rPr>
          <w:spacing w:val="1"/>
          <w:sz w:val="13"/>
        </w:rPr>
        <w:t xml:space="preserve"> </w:t>
      </w:r>
      <w:r>
        <w:rPr>
          <w:sz w:val="13"/>
        </w:rPr>
        <w:t>thuật.</w:t>
      </w: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6"/>
        <w:rPr>
          <w:sz w:val="18"/>
        </w:rPr>
      </w:pPr>
    </w:p>
    <w:p>
      <w:pPr>
        <w:pStyle w:val="6"/>
        <w:spacing w:before="9"/>
        <w:rPr>
          <w:sz w:val="21"/>
        </w:rPr>
      </w:pPr>
    </w:p>
    <w:p>
      <w:pPr>
        <w:pStyle w:val="6"/>
        <w:ind w:left="1052"/>
        <w:rPr>
          <w:rFonts w:hint="default"/>
          <w:lang w:val="en-US"/>
        </w:rPr>
      </w:pPr>
      <w:r>
        <w:t>Kết quả của sinh viên</w:t>
      </w:r>
      <w:r>
        <w:rPr>
          <w:rFonts w:hint="default"/>
          <w:lang w:val="en-US"/>
        </w:rPr>
        <w:t xml:space="preserve"> Cao đẳng</w:t>
      </w:r>
    </w:p>
    <w:p>
      <w:pPr>
        <w:pStyle w:val="6"/>
        <w:spacing w:before="5"/>
        <w:rPr>
          <w:sz w:val="24"/>
        </w:rPr>
      </w:pPr>
      <w:r>
        <w:br w:type="column"/>
      </w:r>
    </w:p>
    <w:p>
      <w:pPr>
        <w:pStyle w:val="6"/>
        <w:ind w:left="793"/>
      </w:pPr>
      <w:r>
        <w:t>Đạt</w:t>
      </w:r>
      <w:r>
        <w:rPr>
          <w:spacing w:val="1"/>
        </w:rPr>
        <w:t xml:space="preserve"> </w:t>
      </w:r>
      <w:r>
        <w:t>đư</w:t>
      </w:r>
      <w:r>
        <w:rPr>
          <w:spacing w:val="-25"/>
        </w:rPr>
        <w:t xml:space="preserve"> </w:t>
      </w:r>
      <w:r>
        <w:t>ợc</w:t>
      </w:r>
    </w:p>
    <w:p>
      <w:pPr>
        <w:pStyle w:val="6"/>
        <w:spacing w:before="152"/>
        <w:ind w:left="1009"/>
      </w:pPr>
      <w:r>
        <w:t>Xếp</w:t>
      </w:r>
      <w:r>
        <w:rPr>
          <w:spacing w:val="2"/>
        </w:rPr>
        <w:t xml:space="preserve"> </w:t>
      </w:r>
      <w:r>
        <w:t>hạng</w:t>
      </w:r>
    </w:p>
    <w:p>
      <w:pPr>
        <w:pStyle w:val="6"/>
        <w:rPr>
          <w:sz w:val="18"/>
        </w:rPr>
      </w:pPr>
      <w:r>
        <w:br w:type="column"/>
      </w:r>
    </w:p>
    <w:p>
      <w:pPr>
        <w:pStyle w:val="6"/>
        <w:spacing w:before="10"/>
        <w:rPr>
          <w:sz w:val="17"/>
        </w:rPr>
      </w:pPr>
    </w:p>
    <w:p>
      <w:pPr>
        <w:pStyle w:val="6"/>
        <w:ind w:left="793"/>
      </w:pPr>
      <w:r>
        <w:t>Bình</w:t>
      </w:r>
      <w:r>
        <w:rPr>
          <w:spacing w:val="2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348" w:space="762"/>
            <w:col w:w="1679" w:space="2827"/>
            <w:col w:w="4804"/>
          </w:cols>
        </w:sectPr>
      </w:pPr>
    </w:p>
    <w:p>
      <w:pPr>
        <w:pStyle w:val="6"/>
        <w:spacing w:before="7"/>
        <w:rPr>
          <w:sz w:val="16"/>
        </w:rPr>
      </w:pPr>
    </w:p>
    <w:p>
      <w:pPr>
        <w:pStyle w:val="6"/>
        <w:spacing w:before="132" w:line="415" w:lineRule="auto"/>
        <w:ind w:left="298" w:right="8945" w:firstLine="4"/>
      </w:pPr>
      <w:r>
        <w:rPr>
          <w:rFonts w:hint="default"/>
          <w:lang w:val="en-US"/>
        </w:rPr>
        <w:t>a</w:t>
      </w:r>
      <w:r>
        <w:t>. Có một quy trình đư ợc ghi chép và hiệu quả để</w:t>
      </w:r>
      <w:r>
        <w:rPr>
          <w:spacing w:val="1"/>
        </w:rPr>
        <w:t xml:space="preserve"> </w:t>
      </w:r>
      <w:r>
        <w:t>xem</w:t>
      </w:r>
      <w:r>
        <w:rPr>
          <w:spacing w:val="1"/>
        </w:rPr>
        <w:t xml:space="preserve"> </w:t>
      </w:r>
      <w:r>
        <w:t>xét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sửa</w:t>
      </w:r>
      <w:r>
        <w:rPr>
          <w:spacing w:val="2"/>
        </w:rPr>
        <w:t xml:space="preserve"> </w:t>
      </w:r>
      <w:r>
        <w:t>đổi</w:t>
      </w:r>
      <w:r>
        <w:rPr>
          <w:spacing w:val="2"/>
        </w:rPr>
        <w:t xml:space="preserve"> </w:t>
      </w:r>
      <w:r>
        <w:t>định</w:t>
      </w:r>
      <w:r>
        <w:rPr>
          <w:spacing w:val="2"/>
        </w:rPr>
        <w:t xml:space="preserve"> </w:t>
      </w:r>
      <w:r>
        <w:t>kỳ</w:t>
      </w:r>
      <w:r>
        <w:rPr>
          <w:spacing w:val="2"/>
        </w:rPr>
        <w:t xml:space="preserve"> </w:t>
      </w:r>
      <w:r>
        <w:t>kết</w:t>
      </w:r>
      <w:r>
        <w:rPr>
          <w:spacing w:val="2"/>
        </w:rPr>
        <w:t xml:space="preserve"> </w:t>
      </w:r>
      <w:r>
        <w:t>quả</w:t>
      </w:r>
      <w:r>
        <w:rPr>
          <w:spacing w:val="1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Bằng</w:t>
      </w:r>
      <w:r>
        <w:rPr>
          <w:spacing w:val="-75"/>
        </w:rPr>
        <w:t xml:space="preserve"> </w:t>
      </w:r>
      <w:r>
        <w:t>Cao đẳng.</w:t>
      </w:r>
    </w:p>
    <w:p>
      <w:pPr>
        <w:pStyle w:val="6"/>
        <w:spacing w:before="4"/>
        <w:rPr>
          <w:sz w:val="15"/>
        </w:rPr>
      </w:pPr>
    </w:p>
    <w:p>
      <w:pPr>
        <w:pStyle w:val="6"/>
        <w:ind w:left="294"/>
      </w:pPr>
      <w:r>
        <w:t>b.</w:t>
      </w:r>
      <w:r>
        <w:rPr>
          <w:spacing w:val="1"/>
        </w:rPr>
        <w:t xml:space="preserve"> </w:t>
      </w:r>
      <w:r>
        <w:rPr>
          <w:spacing w:val="13"/>
        </w:rPr>
        <w:t>Chươ</w:t>
      </w:r>
      <w:r>
        <w:rPr>
          <w:spacing w:val="-24"/>
        </w:rPr>
        <w:t xml:space="preserve"> </w:t>
      </w:r>
      <w:r>
        <w:t>ng</w:t>
      </w:r>
      <w:r>
        <w:rPr>
          <w:spacing w:val="1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đã</w:t>
      </w:r>
      <w:r>
        <w:rPr>
          <w:spacing w:val="2"/>
        </w:rPr>
        <w:t xml:space="preserve"> </w:t>
      </w:r>
      <w:r>
        <w:t>ghi</w:t>
      </w:r>
      <w:r>
        <w:rPr>
          <w:spacing w:val="2"/>
        </w:rPr>
        <w:t xml:space="preserve"> </w:t>
      </w:r>
      <w:r>
        <w:t>lại</w:t>
      </w:r>
      <w:r>
        <w:rPr>
          <w:spacing w:val="2"/>
        </w:rPr>
        <w:t xml:space="preserve"> </w:t>
      </w:r>
      <w:r>
        <w:t>kết</w:t>
      </w:r>
      <w:r>
        <w:rPr>
          <w:spacing w:val="1"/>
        </w:rPr>
        <w:t xml:space="preserve"> </w:t>
      </w:r>
      <w:r>
        <w:t>quả</w:t>
      </w:r>
      <w:r>
        <w:rPr>
          <w:spacing w:val="2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học</w:t>
      </w:r>
    </w:p>
    <w:p>
      <w:pPr>
        <w:pStyle w:val="6"/>
        <w:spacing w:before="105" w:line="417" w:lineRule="auto"/>
        <w:ind w:left="302" w:right="8964" w:hanging="1"/>
      </w:pPr>
      <w:r>
        <w:t>sinh đư ợc xác định rõ ràng để bao gồm tất cả các yếu</w:t>
      </w:r>
      <w:r>
        <w:rPr>
          <w:spacing w:val="-76"/>
        </w:rPr>
        <w:t xml:space="preserve"> </w:t>
      </w:r>
      <w:r>
        <w:t>tố đư</w:t>
      </w:r>
      <w:r>
        <w:rPr>
          <w:spacing w:val="-25"/>
        </w:rPr>
        <w:t xml:space="preserve"> </w:t>
      </w:r>
      <w:r>
        <w:t>ợc liệt</w:t>
      </w:r>
      <w:r>
        <w:rPr>
          <w:spacing w:val="1"/>
        </w:rPr>
        <w:t xml:space="preserve"> </w:t>
      </w:r>
      <w:r>
        <w:t>kê trong</w:t>
      </w:r>
      <w:r>
        <w:rPr>
          <w:spacing w:val="1"/>
        </w:rPr>
        <w:t xml:space="preserve"> </w:t>
      </w:r>
      <w:r>
        <w:t>3.B</w:t>
      </w:r>
      <w:r>
        <w:rPr>
          <w:spacing w:val="1"/>
        </w:rPr>
        <w:t xml:space="preserve"> </w:t>
      </w:r>
      <w:r>
        <w:t>(1) -</w:t>
      </w:r>
      <w:r>
        <w:rPr>
          <w:spacing w:val="1"/>
        </w:rPr>
        <w:t xml:space="preserve"> </w:t>
      </w:r>
      <w:r>
        <w:t>(5).</w:t>
      </w:r>
    </w:p>
    <w:p>
      <w:pPr>
        <w:pStyle w:val="6"/>
        <w:spacing w:before="2"/>
        <w:rPr>
          <w:sz w:val="15"/>
        </w:rPr>
      </w:pPr>
    </w:p>
    <w:p>
      <w:pPr>
        <w:pStyle w:val="10"/>
        <w:numPr>
          <w:ilvl w:val="0"/>
          <w:numId w:val="3"/>
        </w:numPr>
        <w:tabs>
          <w:tab w:val="left" w:pos="752"/>
        </w:tabs>
        <w:spacing w:before="0" w:after="0" w:line="412" w:lineRule="auto"/>
        <w:ind w:left="301" w:right="9029" w:firstLine="56"/>
        <w:jc w:val="left"/>
        <w:rPr>
          <w:sz w:val="13"/>
        </w:rPr>
      </w:pPr>
      <w:r>
        <w:rPr>
          <w:sz w:val="13"/>
        </w:rPr>
        <w:t>Khả</w:t>
      </w:r>
      <w:r>
        <w:rPr>
          <w:spacing w:val="1"/>
          <w:sz w:val="13"/>
        </w:rPr>
        <w:t xml:space="preserve"> </w:t>
      </w:r>
      <w:r>
        <w:rPr>
          <w:sz w:val="13"/>
        </w:rPr>
        <w:t>năng</w:t>
      </w:r>
      <w:r>
        <w:rPr>
          <w:spacing w:val="2"/>
          <w:sz w:val="13"/>
        </w:rPr>
        <w:t xml:space="preserve"> </w:t>
      </w:r>
      <w:r>
        <w:rPr>
          <w:sz w:val="13"/>
        </w:rPr>
        <w:t>áp</w:t>
      </w:r>
      <w:r>
        <w:rPr>
          <w:spacing w:val="2"/>
          <w:sz w:val="13"/>
        </w:rPr>
        <w:t xml:space="preserve"> </w:t>
      </w:r>
      <w:r>
        <w:rPr>
          <w:sz w:val="13"/>
        </w:rPr>
        <w:t>dụng</w:t>
      </w:r>
      <w:r>
        <w:rPr>
          <w:spacing w:val="2"/>
          <w:sz w:val="13"/>
        </w:rPr>
        <w:t xml:space="preserve"> </w:t>
      </w:r>
      <w:r>
        <w:rPr>
          <w:sz w:val="13"/>
        </w:rPr>
        <w:t>kiến</w:t>
      </w:r>
      <w:r>
        <w:rPr>
          <w:spacing w:val="2"/>
          <w:sz w:val="13"/>
        </w:rPr>
        <w:t xml:space="preserve"> </w:t>
      </w:r>
      <w:r>
        <w:rPr>
          <w:sz w:val="13"/>
        </w:rPr>
        <w:t>thức,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2"/>
          <w:sz w:val="13"/>
        </w:rPr>
        <w:t xml:space="preserve"> </w:t>
      </w:r>
      <w:r>
        <w:rPr>
          <w:sz w:val="13"/>
        </w:rPr>
        <w:t>thuật,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2"/>
          <w:sz w:val="13"/>
        </w:rPr>
        <w:t xml:space="preserve"> </w:t>
      </w:r>
      <w:r>
        <w:rPr>
          <w:sz w:val="13"/>
        </w:rPr>
        <w:t>năng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  <w:r>
        <w:rPr>
          <w:spacing w:val="1"/>
          <w:sz w:val="13"/>
        </w:rPr>
        <w:t xml:space="preserve"> </w:t>
      </w:r>
      <w:r>
        <w:rPr>
          <w:sz w:val="13"/>
        </w:rPr>
        <w:t>các</w:t>
      </w:r>
      <w:r>
        <w:rPr>
          <w:spacing w:val="2"/>
          <w:sz w:val="13"/>
        </w:rPr>
        <w:t xml:space="preserve"> </w:t>
      </w:r>
      <w:r>
        <w:rPr>
          <w:sz w:val="13"/>
        </w:rPr>
        <w:t>công</w:t>
      </w:r>
      <w:r>
        <w:rPr>
          <w:spacing w:val="1"/>
          <w:sz w:val="13"/>
        </w:rPr>
        <w:t xml:space="preserve"> </w:t>
      </w:r>
      <w:r>
        <w:rPr>
          <w:sz w:val="13"/>
        </w:rPr>
        <w:t>cụ</w:t>
      </w:r>
      <w:r>
        <w:rPr>
          <w:spacing w:val="2"/>
          <w:sz w:val="13"/>
        </w:rPr>
        <w:t xml:space="preserve"> </w:t>
      </w:r>
      <w:r>
        <w:rPr>
          <w:sz w:val="13"/>
        </w:rPr>
        <w:t>hiện</w:t>
      </w:r>
      <w:r>
        <w:rPr>
          <w:spacing w:val="2"/>
          <w:sz w:val="13"/>
        </w:rPr>
        <w:t xml:space="preserve"> </w:t>
      </w:r>
      <w:r>
        <w:rPr>
          <w:sz w:val="13"/>
        </w:rPr>
        <w:t>đại</w:t>
      </w:r>
      <w:r>
        <w:rPr>
          <w:spacing w:val="1"/>
          <w:sz w:val="13"/>
        </w:rPr>
        <w:t xml:space="preserve"> </w:t>
      </w:r>
      <w:r>
        <w:rPr>
          <w:sz w:val="13"/>
        </w:rPr>
        <w:t>của</w:t>
      </w:r>
      <w:r>
        <w:rPr>
          <w:spacing w:val="2"/>
          <w:sz w:val="13"/>
        </w:rPr>
        <w:t xml:space="preserve"> </w:t>
      </w:r>
      <w:r>
        <w:rPr>
          <w:sz w:val="13"/>
        </w:rPr>
        <w:t>toán</w:t>
      </w:r>
      <w:r>
        <w:rPr>
          <w:spacing w:val="2"/>
          <w:sz w:val="13"/>
        </w:rPr>
        <w:t xml:space="preserve"> </w:t>
      </w:r>
      <w:r>
        <w:rPr>
          <w:sz w:val="13"/>
        </w:rPr>
        <w:t>học,</w:t>
      </w:r>
      <w:r>
        <w:rPr>
          <w:spacing w:val="1"/>
          <w:sz w:val="13"/>
        </w:rPr>
        <w:t xml:space="preserve"> </w:t>
      </w:r>
      <w:r>
        <w:rPr>
          <w:sz w:val="13"/>
        </w:rPr>
        <w:t>khoa</w:t>
      </w:r>
      <w:r>
        <w:rPr>
          <w:spacing w:val="2"/>
          <w:sz w:val="13"/>
        </w:rPr>
        <w:t xml:space="preserve"> </w:t>
      </w:r>
      <w:r>
        <w:rPr>
          <w:sz w:val="13"/>
        </w:rPr>
        <w:t>học,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1"/>
          <w:sz w:val="13"/>
        </w:rPr>
        <w:t xml:space="preserve"> </w:t>
      </w:r>
      <w:r>
        <w:rPr>
          <w:sz w:val="13"/>
        </w:rPr>
        <w:t>thuật</w:t>
      </w:r>
      <w:r>
        <w:rPr>
          <w:spacing w:val="2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công</w:t>
      </w:r>
      <w:r>
        <w:rPr>
          <w:spacing w:val="2"/>
          <w:sz w:val="13"/>
        </w:rPr>
        <w:t xml:space="preserve"> </w:t>
      </w:r>
      <w:r>
        <w:rPr>
          <w:sz w:val="13"/>
        </w:rPr>
        <w:t>nghệ</w:t>
      </w:r>
      <w:r>
        <w:rPr>
          <w:spacing w:val="2"/>
          <w:sz w:val="13"/>
        </w:rPr>
        <w:t xml:space="preserve"> </w:t>
      </w:r>
      <w:r>
        <w:rPr>
          <w:sz w:val="13"/>
        </w:rPr>
        <w:t>để</w:t>
      </w:r>
      <w:r>
        <w:rPr>
          <w:spacing w:val="2"/>
          <w:sz w:val="13"/>
        </w:rPr>
        <w:t xml:space="preserve"> </w:t>
      </w:r>
      <w:r>
        <w:rPr>
          <w:sz w:val="13"/>
        </w:rPr>
        <w:t>giải</w:t>
      </w:r>
      <w:r>
        <w:rPr>
          <w:spacing w:val="2"/>
          <w:sz w:val="13"/>
        </w:rPr>
        <w:t xml:space="preserve"> </w:t>
      </w:r>
      <w:r>
        <w:rPr>
          <w:sz w:val="13"/>
        </w:rPr>
        <w:t>quyết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  <w:r>
        <w:rPr>
          <w:spacing w:val="2"/>
          <w:sz w:val="13"/>
        </w:rPr>
        <w:t xml:space="preserve"> </w:t>
      </w:r>
      <w:r>
        <w:rPr>
          <w:sz w:val="13"/>
        </w:rPr>
        <w:t>vấn</w:t>
      </w:r>
      <w:r>
        <w:rPr>
          <w:spacing w:val="2"/>
          <w:sz w:val="13"/>
        </w:rPr>
        <w:t xml:space="preserve"> </w:t>
      </w:r>
      <w:r>
        <w:rPr>
          <w:sz w:val="13"/>
        </w:rPr>
        <w:t>đề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2"/>
          <w:sz w:val="13"/>
        </w:rPr>
        <w:t xml:space="preserve"> </w:t>
      </w:r>
      <w:r>
        <w:rPr>
          <w:sz w:val="13"/>
        </w:rPr>
        <w:t>thuật</w:t>
      </w:r>
      <w:r>
        <w:rPr>
          <w:spacing w:val="-75"/>
          <w:sz w:val="13"/>
        </w:rPr>
        <w:t xml:space="preserve"> </w:t>
      </w:r>
      <w:r>
        <w:rPr>
          <w:sz w:val="13"/>
        </w:rPr>
        <w:t>đư</w:t>
      </w:r>
      <w:r>
        <w:rPr>
          <w:spacing w:val="-26"/>
          <w:sz w:val="13"/>
        </w:rPr>
        <w:t xml:space="preserve"> </w:t>
      </w:r>
      <w:r>
        <w:rPr>
          <w:sz w:val="13"/>
        </w:rPr>
        <w:t>ợc</w:t>
      </w:r>
      <w:r>
        <w:rPr>
          <w:spacing w:val="2"/>
          <w:sz w:val="13"/>
        </w:rPr>
        <w:t xml:space="preserve"> </w:t>
      </w:r>
      <w:r>
        <w:rPr>
          <w:sz w:val="13"/>
        </w:rPr>
        <w:t>xác</w:t>
      </w:r>
      <w:r>
        <w:rPr>
          <w:spacing w:val="1"/>
          <w:sz w:val="13"/>
        </w:rPr>
        <w:t xml:space="preserve"> </w:t>
      </w:r>
      <w:r>
        <w:rPr>
          <w:sz w:val="13"/>
        </w:rPr>
        <w:t>định</w:t>
      </w:r>
      <w:r>
        <w:rPr>
          <w:spacing w:val="1"/>
          <w:sz w:val="13"/>
        </w:rPr>
        <w:t xml:space="preserve"> </w:t>
      </w:r>
      <w:r>
        <w:rPr>
          <w:sz w:val="13"/>
        </w:rPr>
        <w:t>rộng</w:t>
      </w:r>
      <w:r>
        <w:rPr>
          <w:spacing w:val="1"/>
          <w:sz w:val="13"/>
        </w:rPr>
        <w:t xml:space="preserve"> </w:t>
      </w:r>
      <w:r>
        <w:rPr>
          <w:sz w:val="13"/>
        </w:rPr>
        <w:t>rãi</w:t>
      </w:r>
      <w:r>
        <w:rPr>
          <w:spacing w:val="2"/>
          <w:sz w:val="13"/>
        </w:rPr>
        <w:t xml:space="preserve"> </w:t>
      </w:r>
      <w:r>
        <w:rPr>
          <w:sz w:val="13"/>
        </w:rPr>
        <w:t>phù</w:t>
      </w:r>
      <w:r>
        <w:rPr>
          <w:spacing w:val="1"/>
          <w:sz w:val="13"/>
        </w:rPr>
        <w:t xml:space="preserve"> </w:t>
      </w:r>
      <w:r>
        <w:rPr>
          <w:sz w:val="13"/>
        </w:rPr>
        <w:t>hợp</w:t>
      </w:r>
      <w:r>
        <w:rPr>
          <w:spacing w:val="1"/>
          <w:sz w:val="13"/>
        </w:rPr>
        <w:t xml:space="preserve"> </w:t>
      </w:r>
      <w:r>
        <w:rPr>
          <w:sz w:val="13"/>
        </w:rPr>
        <w:t>với</w:t>
      </w:r>
      <w:r>
        <w:rPr>
          <w:spacing w:val="1"/>
          <w:sz w:val="13"/>
        </w:rPr>
        <w:t xml:space="preserve"> </w:t>
      </w:r>
      <w:r>
        <w:rPr>
          <w:sz w:val="13"/>
        </w:rPr>
        <w:t>ngành</w:t>
      </w:r>
      <w:r>
        <w:rPr>
          <w:spacing w:val="2"/>
          <w:sz w:val="13"/>
        </w:rPr>
        <w:t xml:space="preserve"> </w:t>
      </w:r>
      <w:r>
        <w:rPr>
          <w:sz w:val="13"/>
        </w:rPr>
        <w:t>học.</w:t>
      </w:r>
    </w:p>
    <w:p>
      <w:pPr>
        <w:pStyle w:val="6"/>
        <w:spacing w:before="2"/>
        <w:rPr>
          <w:sz w:val="26"/>
        </w:rPr>
      </w:pPr>
    </w:p>
    <w:p>
      <w:pPr>
        <w:pStyle w:val="10"/>
        <w:numPr>
          <w:ilvl w:val="0"/>
          <w:numId w:val="3"/>
        </w:numPr>
        <w:tabs>
          <w:tab w:val="left" w:pos="752"/>
        </w:tabs>
        <w:spacing w:before="132" w:after="0" w:line="415" w:lineRule="auto"/>
        <w:ind w:left="294" w:right="9142" w:firstLine="64"/>
        <w:jc w:val="left"/>
        <w:rPr>
          <w:sz w:val="13"/>
        </w:rPr>
      </w:pPr>
      <w:r>
        <w:rPr>
          <w:sz w:val="13"/>
        </w:rPr>
        <w:t>Khả</w:t>
      </w:r>
      <w:r>
        <w:rPr>
          <w:spacing w:val="1"/>
          <w:sz w:val="13"/>
        </w:rPr>
        <w:t xml:space="preserve"> </w:t>
      </w:r>
      <w:r>
        <w:rPr>
          <w:sz w:val="13"/>
        </w:rPr>
        <w:t>năng</w:t>
      </w:r>
      <w:r>
        <w:rPr>
          <w:spacing w:val="2"/>
          <w:sz w:val="13"/>
        </w:rPr>
        <w:t xml:space="preserve"> </w:t>
      </w:r>
      <w:r>
        <w:rPr>
          <w:sz w:val="13"/>
        </w:rPr>
        <w:t>thiết</w:t>
      </w:r>
      <w:r>
        <w:rPr>
          <w:spacing w:val="2"/>
          <w:sz w:val="13"/>
        </w:rPr>
        <w:t xml:space="preserve"> </w:t>
      </w:r>
      <w:r>
        <w:rPr>
          <w:sz w:val="13"/>
        </w:rPr>
        <w:t>kế</w:t>
      </w:r>
      <w:r>
        <w:rPr>
          <w:spacing w:val="1"/>
          <w:sz w:val="13"/>
        </w:rPr>
        <w:t xml:space="preserve"> </w:t>
      </w:r>
      <w:r>
        <w:rPr>
          <w:sz w:val="13"/>
        </w:rPr>
        <w:t>các</w:t>
      </w:r>
      <w:r>
        <w:rPr>
          <w:spacing w:val="2"/>
          <w:sz w:val="13"/>
        </w:rPr>
        <w:t xml:space="preserve"> </w:t>
      </w:r>
      <w:r>
        <w:rPr>
          <w:sz w:val="13"/>
        </w:rPr>
        <w:t>hệ</w:t>
      </w:r>
      <w:r>
        <w:rPr>
          <w:spacing w:val="2"/>
          <w:sz w:val="13"/>
        </w:rPr>
        <w:t xml:space="preserve"> </w:t>
      </w:r>
      <w:r>
        <w:rPr>
          <w:sz w:val="13"/>
        </w:rPr>
        <w:t>thống,</w:t>
      </w:r>
      <w:r>
        <w:rPr>
          <w:spacing w:val="2"/>
          <w:sz w:val="13"/>
        </w:rPr>
        <w:t xml:space="preserve"> </w:t>
      </w:r>
      <w:r>
        <w:rPr>
          <w:sz w:val="13"/>
        </w:rPr>
        <w:t>thành</w:t>
      </w:r>
      <w:r>
        <w:rPr>
          <w:spacing w:val="1"/>
          <w:sz w:val="13"/>
        </w:rPr>
        <w:t xml:space="preserve"> </w:t>
      </w:r>
      <w:r>
        <w:rPr>
          <w:sz w:val="13"/>
        </w:rPr>
        <w:t>phần</w:t>
      </w:r>
      <w:r>
        <w:rPr>
          <w:spacing w:val="1"/>
          <w:sz w:val="13"/>
        </w:rPr>
        <w:t xml:space="preserve"> </w:t>
      </w:r>
      <w:r>
        <w:rPr>
          <w:sz w:val="13"/>
        </w:rPr>
        <w:t>hoặc</w:t>
      </w:r>
      <w:r>
        <w:rPr>
          <w:spacing w:val="1"/>
          <w:sz w:val="13"/>
        </w:rPr>
        <w:t xml:space="preserve"> </w:t>
      </w:r>
      <w:r>
        <w:rPr>
          <w:sz w:val="13"/>
        </w:rPr>
        <w:t>quy</w:t>
      </w:r>
      <w:r>
        <w:rPr>
          <w:spacing w:val="2"/>
          <w:sz w:val="13"/>
        </w:rPr>
        <w:t xml:space="preserve"> </w:t>
      </w:r>
      <w:r>
        <w:rPr>
          <w:sz w:val="13"/>
        </w:rPr>
        <w:t>trình</w:t>
      </w:r>
      <w:r>
        <w:rPr>
          <w:spacing w:val="1"/>
          <w:sz w:val="13"/>
        </w:rPr>
        <w:t xml:space="preserve"> </w:t>
      </w:r>
      <w:r>
        <w:rPr>
          <w:sz w:val="13"/>
        </w:rPr>
        <w:t>đáp</w:t>
      </w:r>
      <w:r>
        <w:rPr>
          <w:spacing w:val="2"/>
          <w:sz w:val="13"/>
        </w:rPr>
        <w:t xml:space="preserve"> </w:t>
      </w:r>
      <w:r>
        <w:rPr>
          <w:sz w:val="13"/>
        </w:rPr>
        <w:t>ứng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  <w:r>
        <w:rPr>
          <w:spacing w:val="1"/>
          <w:sz w:val="13"/>
        </w:rPr>
        <w:t xml:space="preserve"> </w:t>
      </w:r>
      <w:r>
        <w:rPr>
          <w:sz w:val="13"/>
        </w:rPr>
        <w:t>nhu</w:t>
      </w:r>
      <w:r>
        <w:rPr>
          <w:spacing w:val="2"/>
          <w:sz w:val="13"/>
        </w:rPr>
        <w:t xml:space="preserve"> </w:t>
      </w:r>
      <w:r>
        <w:rPr>
          <w:sz w:val="13"/>
        </w:rPr>
        <w:t>cầu</w:t>
      </w:r>
      <w:r>
        <w:rPr>
          <w:spacing w:val="2"/>
          <w:sz w:val="13"/>
        </w:rPr>
        <w:t xml:space="preserve"> </w:t>
      </w:r>
      <w:r>
        <w:rPr>
          <w:sz w:val="13"/>
        </w:rPr>
        <w:t>cụ</w:t>
      </w:r>
      <w:r>
        <w:rPr>
          <w:spacing w:val="1"/>
          <w:sz w:val="13"/>
        </w:rPr>
        <w:t xml:space="preserve"> </w:t>
      </w:r>
      <w:r>
        <w:rPr>
          <w:sz w:val="13"/>
        </w:rPr>
        <w:t>thể</w:t>
      </w:r>
      <w:r>
        <w:rPr>
          <w:spacing w:val="2"/>
          <w:sz w:val="13"/>
        </w:rPr>
        <w:t xml:space="preserve"> </w:t>
      </w:r>
      <w:r>
        <w:rPr>
          <w:sz w:val="13"/>
        </w:rPr>
        <w:t>cho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  <w:r>
        <w:rPr>
          <w:spacing w:val="1"/>
          <w:sz w:val="13"/>
        </w:rPr>
        <w:t xml:space="preserve"> </w:t>
      </w:r>
      <w:r>
        <w:rPr>
          <w:sz w:val="13"/>
        </w:rPr>
        <w:t>vấn đề kỹ thuật đư ợc xác định rộng rãi phù hợp với</w:t>
      </w:r>
      <w:r>
        <w:rPr>
          <w:spacing w:val="-76"/>
          <w:sz w:val="13"/>
        </w:rPr>
        <w:t xml:space="preserve"> </w:t>
      </w:r>
      <w:r>
        <w:rPr>
          <w:sz w:val="13"/>
        </w:rPr>
        <w:t>ngành học.</w:t>
      </w:r>
    </w:p>
    <w:p>
      <w:pPr>
        <w:pStyle w:val="10"/>
        <w:numPr>
          <w:ilvl w:val="0"/>
          <w:numId w:val="3"/>
        </w:numPr>
        <w:tabs>
          <w:tab w:val="left" w:pos="752"/>
        </w:tabs>
        <w:spacing w:before="69" w:after="0" w:line="250" w:lineRule="atLeast"/>
        <w:ind w:left="301" w:right="9450" w:firstLine="57"/>
        <w:jc w:val="left"/>
        <w:rPr>
          <w:sz w:val="13"/>
        </w:rPr>
      </w:pPr>
      <w:r>
        <w:rPr>
          <w:sz w:val="13"/>
        </w:rPr>
        <w:t>Khả</w:t>
      </w:r>
      <w:r>
        <w:rPr>
          <w:spacing w:val="1"/>
          <w:sz w:val="13"/>
        </w:rPr>
        <w:t xml:space="preserve"> </w:t>
      </w:r>
      <w:r>
        <w:rPr>
          <w:sz w:val="13"/>
        </w:rPr>
        <w:t>năng</w:t>
      </w:r>
      <w:r>
        <w:rPr>
          <w:spacing w:val="2"/>
          <w:sz w:val="13"/>
        </w:rPr>
        <w:t xml:space="preserve"> </w:t>
      </w:r>
      <w:r>
        <w:rPr>
          <w:sz w:val="13"/>
        </w:rPr>
        <w:t>áp</w:t>
      </w:r>
      <w:r>
        <w:rPr>
          <w:spacing w:val="2"/>
          <w:sz w:val="13"/>
        </w:rPr>
        <w:t xml:space="preserve"> </w:t>
      </w:r>
      <w:r>
        <w:rPr>
          <w:sz w:val="13"/>
        </w:rPr>
        <w:t>dụng</w:t>
      </w:r>
      <w:r>
        <w:rPr>
          <w:spacing w:val="2"/>
          <w:sz w:val="13"/>
        </w:rPr>
        <w:t xml:space="preserve"> </w:t>
      </w:r>
      <w:r>
        <w:rPr>
          <w:sz w:val="13"/>
        </w:rPr>
        <w:t>giao</w:t>
      </w:r>
      <w:r>
        <w:rPr>
          <w:spacing w:val="2"/>
          <w:sz w:val="13"/>
        </w:rPr>
        <w:t xml:space="preserve"> </w:t>
      </w:r>
      <w:r>
        <w:rPr>
          <w:sz w:val="13"/>
        </w:rPr>
        <w:t>tiếp</w:t>
      </w:r>
      <w:r>
        <w:rPr>
          <w:spacing w:val="2"/>
          <w:sz w:val="13"/>
        </w:rPr>
        <w:t xml:space="preserve"> </w:t>
      </w:r>
      <w:r>
        <w:rPr>
          <w:sz w:val="13"/>
        </w:rPr>
        <w:t>bằng</w:t>
      </w:r>
      <w:r>
        <w:rPr>
          <w:spacing w:val="2"/>
          <w:sz w:val="13"/>
        </w:rPr>
        <w:t xml:space="preserve"> </w:t>
      </w:r>
      <w:r>
        <w:rPr>
          <w:sz w:val="13"/>
        </w:rPr>
        <w:t>văn</w:t>
      </w:r>
      <w:r>
        <w:rPr>
          <w:spacing w:val="2"/>
          <w:sz w:val="13"/>
        </w:rPr>
        <w:t xml:space="preserve"> </w:t>
      </w:r>
      <w:r>
        <w:rPr>
          <w:sz w:val="13"/>
        </w:rPr>
        <w:t>bản,</w:t>
      </w:r>
      <w:r>
        <w:rPr>
          <w:spacing w:val="1"/>
          <w:sz w:val="13"/>
        </w:rPr>
        <w:t xml:space="preserve"> </w:t>
      </w:r>
      <w:r>
        <w:rPr>
          <w:sz w:val="13"/>
        </w:rPr>
        <w:t>bằng lời</w:t>
      </w:r>
      <w:r>
        <w:rPr>
          <w:spacing w:val="1"/>
          <w:sz w:val="13"/>
        </w:rPr>
        <w:t xml:space="preserve"> </w:t>
      </w:r>
      <w:r>
        <w:rPr>
          <w:sz w:val="13"/>
        </w:rPr>
        <w:t>nói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  <w:r>
        <w:rPr>
          <w:spacing w:val="1"/>
          <w:sz w:val="13"/>
        </w:rPr>
        <w:t xml:space="preserve"> </w:t>
      </w:r>
      <w:r>
        <w:rPr>
          <w:sz w:val="13"/>
        </w:rPr>
        <w:t>đồ họa</w:t>
      </w:r>
      <w:r>
        <w:rPr>
          <w:spacing w:val="1"/>
          <w:sz w:val="13"/>
        </w:rPr>
        <w:t xml:space="preserve"> </w:t>
      </w:r>
      <w:r>
        <w:rPr>
          <w:sz w:val="13"/>
        </w:rPr>
        <w:t>trong</w:t>
      </w:r>
      <w:r>
        <w:rPr>
          <w:spacing w:val="1"/>
          <w:sz w:val="13"/>
        </w:rPr>
        <w:t xml:space="preserve"> </w:t>
      </w:r>
      <w:r>
        <w:rPr>
          <w:sz w:val="13"/>
        </w:rPr>
        <w:t>các</w:t>
      </w:r>
      <w:r>
        <w:rPr>
          <w:spacing w:val="1"/>
          <w:sz w:val="13"/>
        </w:rPr>
        <w:t xml:space="preserve"> </w:t>
      </w:r>
      <w:r>
        <w:rPr>
          <w:sz w:val="13"/>
        </w:rPr>
        <w:t>môi trư</w:t>
      </w:r>
      <w:r>
        <w:rPr>
          <w:spacing w:val="-25"/>
          <w:sz w:val="13"/>
        </w:rPr>
        <w:t xml:space="preserve"> </w:t>
      </w:r>
      <w:r>
        <w:rPr>
          <w:sz w:val="13"/>
        </w:rPr>
        <w:t>ờng</w:t>
      </w:r>
      <w:r>
        <w:rPr>
          <w:spacing w:val="1"/>
          <w:sz w:val="13"/>
        </w:rPr>
        <w:t xml:space="preserve"> </w:t>
      </w:r>
      <w:r>
        <w:rPr>
          <w:sz w:val="13"/>
        </w:rPr>
        <w:t>kỹ</w:t>
      </w:r>
    </w:p>
    <w:p>
      <w:pPr>
        <w:pStyle w:val="6"/>
        <w:spacing w:before="98" w:line="427" w:lineRule="auto"/>
        <w:ind w:left="302" w:right="8937" w:hanging="7"/>
      </w:pPr>
      <w:r>
        <w:t>thuật và phi kỹ thuật đư ợc xác định rộng rãi; và khả</w:t>
      </w:r>
      <w:r>
        <w:rPr>
          <w:spacing w:val="-76"/>
        </w:rPr>
        <w:t xml:space="preserve"> </w:t>
      </w:r>
      <w:r>
        <w:t>năng</w:t>
      </w:r>
      <w:r>
        <w:rPr>
          <w:spacing w:val="1"/>
        </w:rPr>
        <w:t xml:space="preserve"> </w:t>
      </w:r>
      <w:r>
        <w:t>xác</w:t>
      </w:r>
      <w:r>
        <w:rPr>
          <w:spacing w:val="1"/>
        </w:rPr>
        <w:t xml:space="preserve"> </w:t>
      </w:r>
      <w:r>
        <w:t>định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sử</w:t>
      </w:r>
      <w:r>
        <w:rPr>
          <w:spacing w:val="1"/>
        </w:rPr>
        <w:t xml:space="preserve"> </w:t>
      </w:r>
      <w:r>
        <w:t>dụng</w:t>
      </w:r>
      <w:r>
        <w:rPr>
          <w:spacing w:val="1"/>
        </w:rPr>
        <w:t xml:space="preserve"> </w:t>
      </w:r>
      <w:r>
        <w:t>tài</w:t>
      </w:r>
      <w:r>
        <w:rPr>
          <w:spacing w:val="1"/>
        </w:rPr>
        <w:t xml:space="preserve"> </w:t>
      </w:r>
      <w:r>
        <w:t>liệu</w:t>
      </w:r>
      <w:r>
        <w:rPr>
          <w:spacing w:val="1"/>
        </w:rPr>
        <w:t xml:space="preserve"> </w:t>
      </w:r>
      <w:r>
        <w:t>kỹ</w:t>
      </w:r>
      <w:r>
        <w:rPr>
          <w:spacing w:val="1"/>
        </w:rPr>
        <w:t xml:space="preserve"> </w:t>
      </w:r>
      <w:r>
        <w:t>thuật</w:t>
      </w:r>
      <w:r>
        <w:rPr>
          <w:spacing w:val="1"/>
        </w:rPr>
        <w:t xml:space="preserve"> </w:t>
      </w:r>
      <w:r>
        <w:t>thích</w:t>
      </w:r>
      <w:r>
        <w:rPr>
          <w:spacing w:val="2"/>
        </w:rPr>
        <w:t xml:space="preserve"> </w:t>
      </w:r>
      <w:r>
        <w:t>hợp.</w:t>
      </w:r>
    </w:p>
    <w:p>
      <w:pPr>
        <w:pStyle w:val="6"/>
        <w:spacing w:before="8"/>
        <w:rPr>
          <w:sz w:val="25"/>
        </w:rPr>
      </w:pPr>
    </w:p>
    <w:p>
      <w:pPr>
        <w:pStyle w:val="10"/>
        <w:numPr>
          <w:ilvl w:val="0"/>
          <w:numId w:val="3"/>
        </w:numPr>
        <w:tabs>
          <w:tab w:val="left" w:pos="752"/>
        </w:tabs>
        <w:spacing w:before="132" w:after="0" w:line="240" w:lineRule="auto"/>
        <w:ind w:left="751" w:right="0" w:hanging="394"/>
        <w:jc w:val="left"/>
        <w:rPr>
          <w:sz w:val="13"/>
        </w:rPr>
      </w:pPr>
      <w:r>
        <w:rPr>
          <w:sz w:val="13"/>
        </w:rPr>
        <w:t>Khả</w:t>
      </w:r>
      <w:r>
        <w:rPr>
          <w:spacing w:val="2"/>
          <w:sz w:val="13"/>
        </w:rPr>
        <w:t xml:space="preserve"> </w:t>
      </w:r>
      <w:r>
        <w:rPr>
          <w:sz w:val="13"/>
        </w:rPr>
        <w:t>năng</w:t>
      </w:r>
      <w:r>
        <w:rPr>
          <w:spacing w:val="2"/>
          <w:sz w:val="13"/>
        </w:rPr>
        <w:t xml:space="preserve"> </w:t>
      </w:r>
      <w:r>
        <w:rPr>
          <w:sz w:val="13"/>
        </w:rPr>
        <w:t>tiến</w:t>
      </w:r>
      <w:r>
        <w:rPr>
          <w:spacing w:val="2"/>
          <w:sz w:val="13"/>
        </w:rPr>
        <w:t xml:space="preserve"> </w:t>
      </w:r>
      <w:r>
        <w:rPr>
          <w:sz w:val="13"/>
        </w:rPr>
        <w:t>hành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  <w:r>
        <w:rPr>
          <w:spacing w:val="2"/>
          <w:sz w:val="13"/>
        </w:rPr>
        <w:t xml:space="preserve"> </w:t>
      </w:r>
      <w:r>
        <w:rPr>
          <w:sz w:val="13"/>
        </w:rPr>
        <w:t>bài</w:t>
      </w:r>
      <w:r>
        <w:rPr>
          <w:spacing w:val="2"/>
          <w:sz w:val="13"/>
        </w:rPr>
        <w:t xml:space="preserve"> </w:t>
      </w:r>
      <w:r>
        <w:rPr>
          <w:sz w:val="13"/>
        </w:rPr>
        <w:t>kiểm</w:t>
      </w:r>
      <w:r>
        <w:rPr>
          <w:spacing w:val="3"/>
          <w:sz w:val="13"/>
        </w:rPr>
        <w:t xml:space="preserve"> </w:t>
      </w:r>
      <w:r>
        <w:rPr>
          <w:sz w:val="13"/>
        </w:rPr>
        <w:t>tra,</w:t>
      </w:r>
    </w:p>
    <w:p>
      <w:pPr>
        <w:pStyle w:val="6"/>
        <w:spacing w:before="107"/>
        <w:ind w:left="296"/>
      </w:pPr>
      <w:r>
        <w:t>phép</w:t>
      </w:r>
      <w:r>
        <w:rPr>
          <w:spacing w:val="2"/>
        </w:rPr>
        <w:t xml:space="preserve"> </w:t>
      </w:r>
      <w:r>
        <w:t>đo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thí</w:t>
      </w:r>
      <w:r>
        <w:rPr>
          <w:spacing w:val="3"/>
        </w:rPr>
        <w:t xml:space="preserve"> </w:t>
      </w:r>
      <w:r>
        <w:t>nghiệm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chuẩn,</w:t>
      </w:r>
      <w:r>
        <w:rPr>
          <w:spacing w:val="2"/>
        </w:rPr>
        <w:t xml:space="preserve"> </w:t>
      </w:r>
      <w:r>
        <w:t>đồng</w:t>
      </w:r>
      <w:r>
        <w:rPr>
          <w:spacing w:val="3"/>
        </w:rPr>
        <w:t xml:space="preserve"> </w:t>
      </w:r>
      <w:r>
        <w:t>thời</w:t>
      </w:r>
      <w:r>
        <w:rPr>
          <w:spacing w:val="2"/>
        </w:rPr>
        <w:t xml:space="preserve"> </w:t>
      </w:r>
      <w:r>
        <w:t>phân</w:t>
      </w:r>
    </w:p>
    <w:p>
      <w:pPr>
        <w:pStyle w:val="6"/>
        <w:spacing w:before="106"/>
        <w:ind w:left="302"/>
      </w:pPr>
      <w:r>
        <w:t>tích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giải</w:t>
      </w:r>
      <w:r>
        <w:rPr>
          <w:spacing w:val="2"/>
        </w:rPr>
        <w:t xml:space="preserve"> </w:t>
      </w:r>
      <w:r>
        <w:t>thích</w:t>
      </w:r>
      <w:r>
        <w:rPr>
          <w:spacing w:val="2"/>
        </w:rPr>
        <w:t xml:space="preserve"> </w:t>
      </w:r>
      <w:r>
        <w:t>kết</w:t>
      </w:r>
      <w:r>
        <w:rPr>
          <w:spacing w:val="2"/>
        </w:rPr>
        <w:t xml:space="preserve"> </w:t>
      </w:r>
      <w:r>
        <w:t>quả</w:t>
      </w:r>
      <w:r>
        <w:rPr>
          <w:spacing w:val="2"/>
        </w:rPr>
        <w:t xml:space="preserve"> </w:t>
      </w:r>
      <w:r>
        <w:t>để</w:t>
      </w:r>
      <w:r>
        <w:rPr>
          <w:spacing w:val="2"/>
        </w:rPr>
        <w:t xml:space="preserve"> </w:t>
      </w:r>
      <w:r>
        <w:t>cải</w:t>
      </w:r>
      <w:r>
        <w:rPr>
          <w:spacing w:val="2"/>
        </w:rPr>
        <w:t xml:space="preserve"> </w:t>
      </w:r>
      <w:r>
        <w:t>tiến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quy</w:t>
      </w:r>
      <w:r>
        <w:rPr>
          <w:spacing w:val="2"/>
        </w:rPr>
        <w:t xml:space="preserve"> </w:t>
      </w:r>
      <w:r>
        <w:t>trình.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spacing w:before="10"/>
        <w:rPr>
          <w:sz w:val="26"/>
        </w:rPr>
      </w:pPr>
      <w:r>
        <w:pict>
          <v:group id="_x0000_s1035" o:spid="_x0000_s1035" o:spt="203" style="position:absolute;left:0pt;margin-left:66.8pt;margin-top:17.15pt;height:72.45pt;width:657.3pt;mso-position-horizontal-relative:page;mso-wrap-distance-bottom:0pt;mso-wrap-distance-top:0pt;z-index:-251649024;mso-width-relative:page;mso-height-relative:page;" coordorigin="1337,344" coordsize="13146,1449">
            <o:lock v:ext="edit"/>
            <v:shape id="_x0000_s1036" o:spid="_x0000_s1036" o:spt="75" type="#_x0000_t75" style="position:absolute;left:1336;top:343;height:1449;width:13146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v:shape id="_x0000_s1037" o:spid="_x0000_s1037" o:spt="202" type="#_x0000_t202" style="position:absolute;left:2013;top:676;height:179;width:253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pStyle w:val="6"/>
                      <w:ind w:left="1052"/>
                      <w:rPr>
                        <w:rFonts w:hint="default"/>
                        <w:lang w:val="en-US"/>
                      </w:rPr>
                    </w:pPr>
                    <w:r>
                      <w:t>Kết quả của sinh viên</w:t>
                    </w:r>
                    <w:r>
                      <w:rPr>
                        <w:rFonts w:hint="default"/>
                        <w:lang w:val="en-US"/>
                      </w:rPr>
                      <w:t xml:space="preserve"> Cao đẳng</w:t>
                    </w:r>
                  </w:p>
                  <w:p>
                    <w:pPr>
                      <w:spacing w:before="31" w:line="147" w:lineRule="exact"/>
                      <w:ind w:left="0" w:right="0" w:firstLine="0"/>
                      <w:jc w:val="left"/>
                      <w:rPr>
                        <w:sz w:val="13"/>
                      </w:rPr>
                    </w:pPr>
                  </w:p>
                </w:txbxContent>
              </v:textbox>
            </v:shape>
            <v:shape id="_x0000_s1038" o:spid="_x0000_s1038" o:spt="202" type="#_x0000_t202" style="position:absolute;left:6124;top:504;height:478;width:86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1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Đạt</w:t>
                    </w:r>
                    <w:r>
                      <w:rPr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25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</w:p>
                  <w:p>
                    <w:pPr>
                      <w:spacing w:before="152" w:line="147" w:lineRule="exact"/>
                      <w:ind w:left="216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Xếp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hạng</w:t>
                    </w:r>
                  </w:p>
                </w:txbxContent>
              </v:textbox>
            </v:shape>
            <v:shape id="_x0000_s1039" o:spid="_x0000_s1039" o:spt="202" type="#_x0000_t202" style="position:absolute;left:10628;top:631;height:179;width:728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1" w:line="147" w:lineRule="exact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Bình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luận</w:t>
                    </w:r>
                  </w:p>
                </w:txbxContent>
              </v:textbox>
            </v:shape>
            <v:shape id="_x0000_s1040" o:spid="_x0000_s1040" o:spt="202" type="#_x0000_t202" style="position:absolute;left:1559;top:1290;height:367;width:42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29"/>
                      <w:ind w:left="62" w:right="0" w:firstLine="0"/>
                      <w:jc w:val="left"/>
                      <w:rPr>
                        <w:sz w:val="11"/>
                      </w:rPr>
                    </w:pPr>
                    <w:r>
                      <w:rPr>
                        <w:w w:val="105"/>
                        <w:sz w:val="11"/>
                      </w:rPr>
                      <w:t>(5).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Khả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năng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hoạt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động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hiệu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quả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với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tư</w:t>
                    </w:r>
                    <w:r>
                      <w:rPr>
                        <w:spacing w:val="37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cách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là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một</w:t>
                    </w:r>
                  </w:p>
                  <w:p>
                    <w:pPr>
                      <w:spacing w:before="88"/>
                      <w:ind w:left="0" w:right="0" w:firstLine="0"/>
                      <w:jc w:val="left"/>
                      <w:rPr>
                        <w:sz w:val="11"/>
                      </w:rPr>
                    </w:pPr>
                    <w:r>
                      <w:rPr>
                        <w:w w:val="105"/>
                        <w:sz w:val="11"/>
                      </w:rPr>
                      <w:t>thành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viên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cũng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như</w:t>
                    </w:r>
                    <w:r>
                      <w:rPr>
                        <w:spacing w:val="3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một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nhà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lãnh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đạo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trong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các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nhóm</w:t>
                    </w:r>
                    <w:r>
                      <w:rPr>
                        <w:spacing w:val="-6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kỹ</w:t>
                    </w:r>
                    <w:r>
                      <w:rPr>
                        <w:spacing w:val="-5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thuật.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6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spacing w:before="134"/>
        <w:ind w:left="3762" w:right="0" w:firstLine="0"/>
        <w:jc w:val="left"/>
        <w:rPr>
          <w:sz w:val="16"/>
        </w:rPr>
      </w:pPr>
      <w:r>
        <w:rPr>
          <w:w w:val="105"/>
          <w:sz w:val="16"/>
        </w:rPr>
        <w:t>Ủy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ban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Kiểm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định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Công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nghệ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Kỹ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thuật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–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ABET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7"/>
        <w:rPr>
          <w:sz w:val="25"/>
        </w:rPr>
      </w:pPr>
    </w:p>
    <w:p>
      <w:pPr>
        <w:spacing w:before="0"/>
        <w:ind w:left="231" w:right="0" w:firstLine="0"/>
        <w:jc w:val="left"/>
        <w:rPr>
          <w:sz w:val="21"/>
        </w:rPr>
      </w:pPr>
      <w:r>
        <w:rPr>
          <w:sz w:val="21"/>
        </w:rPr>
        <w:t>Tiêu</w:t>
      </w:r>
      <w:r>
        <w:rPr>
          <w:spacing w:val="-2"/>
          <w:sz w:val="21"/>
        </w:rPr>
        <w:t xml:space="preserve"> </w:t>
      </w:r>
      <w:r>
        <w:rPr>
          <w:sz w:val="21"/>
        </w:rPr>
        <w:t>chí</w:t>
      </w:r>
      <w:r>
        <w:rPr>
          <w:spacing w:val="-1"/>
          <w:sz w:val="21"/>
        </w:rPr>
        <w:t xml:space="preserve"> </w:t>
      </w:r>
      <w:r>
        <w:rPr>
          <w:sz w:val="21"/>
        </w:rPr>
        <w:t>4</w:t>
      </w:r>
      <w:r>
        <w:rPr>
          <w:spacing w:val="-1"/>
          <w:sz w:val="21"/>
        </w:rPr>
        <w:t xml:space="preserve"> </w:t>
      </w:r>
      <w:r>
        <w:rPr>
          <w:sz w:val="21"/>
        </w:rPr>
        <w:t>-</w:t>
      </w:r>
      <w:r>
        <w:rPr>
          <w:spacing w:val="-1"/>
          <w:sz w:val="21"/>
        </w:rPr>
        <w:t xml:space="preserve"> </w:t>
      </w:r>
      <w:r>
        <w:rPr>
          <w:sz w:val="21"/>
        </w:rPr>
        <w:t>Cải</w:t>
      </w:r>
      <w:r>
        <w:rPr>
          <w:spacing w:val="-1"/>
          <w:sz w:val="21"/>
        </w:rPr>
        <w:t xml:space="preserve"> </w:t>
      </w:r>
      <w:r>
        <w:rPr>
          <w:sz w:val="21"/>
        </w:rPr>
        <w:t>tiến</w:t>
      </w:r>
      <w:r>
        <w:rPr>
          <w:spacing w:val="-1"/>
          <w:sz w:val="21"/>
        </w:rPr>
        <w:t xml:space="preserve"> </w:t>
      </w:r>
      <w:r>
        <w:rPr>
          <w:sz w:val="21"/>
        </w:rPr>
        <w:t>liên</w:t>
      </w:r>
      <w:r>
        <w:rPr>
          <w:spacing w:val="-1"/>
          <w:sz w:val="21"/>
        </w:rPr>
        <w:t xml:space="preserve"> </w:t>
      </w:r>
      <w:r>
        <w:rPr>
          <w:sz w:val="21"/>
        </w:rPr>
        <w:t>tục</w:t>
      </w:r>
    </w:p>
    <w:p>
      <w:pPr>
        <w:pStyle w:val="6"/>
        <w:spacing w:before="8"/>
        <w:rPr>
          <w:sz w:val="23"/>
        </w:rPr>
      </w:pPr>
      <w:r>
        <w:pict>
          <v:group id="_x0000_s1041" o:spid="_x0000_s1041" o:spt="203" style="position:absolute;left:0pt;margin-left:66.8pt;margin-top:15.35pt;height:328.75pt;width:660.1pt;mso-position-horizontal-relative:page;mso-wrap-distance-bottom:0pt;mso-wrap-distance-top:0pt;z-index:-251649024;mso-width-relative:page;mso-height-relative:page;" coordorigin="1337,308" coordsize="13202,6575">
            <o:lock v:ext="edit"/>
            <v:shape id="_x0000_s1042" o:spid="_x0000_s1042" o:spt="75" type="#_x0000_t75" style="position:absolute;left:1336;top:476;height:6406;width:13202;" filled="f" stroked="f" coordsize="21600,21600">
              <v:path/>
              <v:fill on="f" focussize="0,0"/>
              <v:stroke on="f"/>
              <v:imagedata r:id="rId13" o:title=""/>
              <o:lock v:ext="edit" aspectratio="t"/>
            </v:shape>
            <v:shape id="_x0000_s1043" o:spid="_x0000_s1043" o:spt="202" type="#_x0000_t202" style="position:absolute;left:1806;top:307;height:227;width:9006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44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3"/>
                        <w:sz w:val="16"/>
                      </w:rPr>
                      <w:t>4.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A.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Hiệu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suất: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Đánh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giá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mức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độ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mà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ch</w:t>
                    </w:r>
                    <w:r>
                      <w:rPr>
                        <w:spacing w:val="66"/>
                        <w:w w:val="103"/>
                        <w:sz w:val="16"/>
                      </w:rPr>
                      <w:t>ư</w:t>
                    </w:r>
                    <w:r>
                      <w:rPr>
                        <w:w w:val="103"/>
                        <w:sz w:val="16"/>
                      </w:rPr>
                      <w:t>ơ</w:t>
                    </w:r>
                    <w:r>
                      <w:rPr>
                        <w:spacing w:val="-30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ng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trình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đạt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đư</w:t>
                    </w:r>
                    <w:r>
                      <w:rPr>
                        <w:spacing w:val="-30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ợc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các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yếu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tố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sau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của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Tiêu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chí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w w:val="103"/>
                        <w:sz w:val="16"/>
                      </w:rPr>
                      <w:t>4.</w:t>
                    </w:r>
                  </w:p>
                </w:txbxContent>
              </v:textbox>
            </v:shape>
            <v:shape id="_x0000_s1044" o:spid="_x0000_s1044" o:spt="202" type="#_x0000_t202" style="position:absolute;left:3393;top:1107;height:184;width:505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5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Yếu</w:t>
                    </w:r>
                    <w:r>
                      <w:rPr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tố</w:t>
                    </w:r>
                  </w:p>
                </w:txbxContent>
              </v:textbox>
            </v:shape>
            <v:shape id="_x0000_s1045" o:spid="_x0000_s1045" o:spt="202" type="#_x0000_t202" style="position:absolute;left:6325;top:977;height:485;width:88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5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Đạt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</w:p>
                  <w:p>
                    <w:pPr>
                      <w:spacing w:before="154"/>
                      <w:ind w:left="223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Xếp</w:t>
                    </w:r>
                    <w:r>
                      <w:rPr>
                        <w:spacing w:val="-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hạng</w:t>
                    </w:r>
                  </w:p>
                </w:txbxContent>
              </v:textbox>
            </v:shape>
            <v:shape id="_x0000_s1046" o:spid="_x0000_s1046" o:spt="202" type="#_x0000_t202" style="position:absolute;left:10568;top:1107;height:184;width:74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5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Bình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luận</w:t>
                    </w:r>
                  </w:p>
                </w:txbxContent>
              </v:textbox>
            </v:shape>
            <v:shape id="_x0000_s1047" o:spid="_x0000_s1047" o:spt="202" type="#_x0000_t202" style="position:absolute;left:1477;top:1791;height:439;width:419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5"/>
                      <w:ind w:left="1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rFonts w:hint="default"/>
                        <w:sz w:val="13"/>
                        <w:lang w:val="en-US"/>
                      </w:rPr>
                      <w:t>a</w:t>
                    </w:r>
                    <w:r>
                      <w:rPr>
                        <w:sz w:val="13"/>
                      </w:rPr>
                      <w:t>.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Có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các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quy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trình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lập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thành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văn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bản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để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cải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03"/>
                        <w:sz w:val="13"/>
                      </w:rPr>
                      <w:t>tiến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liên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tục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ch</w:t>
                    </w:r>
                    <w:r>
                      <w:rPr>
                        <w:spacing w:val="53"/>
                        <w:w w:val="103"/>
                        <w:sz w:val="13"/>
                      </w:rPr>
                      <w:t>ư</w:t>
                    </w:r>
                    <w:r>
                      <w:rPr>
                        <w:w w:val="103"/>
                        <w:sz w:val="13"/>
                      </w:rPr>
                      <w:t>ơ</w:t>
                    </w:r>
                    <w:r>
                      <w:rPr>
                        <w:spacing w:val="-25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ng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trình.</w:t>
                    </w:r>
                  </w:p>
                </w:txbxContent>
              </v:textbox>
            </v:shape>
            <v:shape id="_x0000_s1048" o:spid="_x0000_s1048" o:spt="202" type="#_x0000_t202" style="position:absolute;left:1470;top:2513;height:3426;width:457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numPr>
                        <w:ilvl w:val="0"/>
                        <w:numId w:val="4"/>
                      </w:numPr>
                      <w:tabs>
                        <w:tab w:val="left" w:pos="224"/>
                      </w:tabs>
                      <w:spacing w:before="33"/>
                      <w:ind w:left="223" w:right="0" w:hanging="224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Các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công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cụ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và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chỉ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số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đánh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giá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phù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hợp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đư</w:t>
                    </w:r>
                    <w:r>
                      <w:rPr>
                        <w:spacing w:val="-17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ợc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sử</w:t>
                    </w:r>
                    <w:r>
                      <w:rPr>
                        <w:spacing w:val="10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dụng,</w:t>
                    </w:r>
                  </w:p>
                  <w:p>
                    <w:pPr>
                      <w:spacing w:before="119" w:line="367" w:lineRule="auto"/>
                      <w:ind w:left="1" w:right="9" w:hanging="2"/>
                      <w:jc w:val="left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đặc</w:t>
                    </w:r>
                    <w:r>
                      <w:rPr>
                        <w:spacing w:val="-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biệt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là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trong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công</w:t>
                    </w:r>
                    <w:r>
                      <w:rPr>
                        <w:spacing w:val="-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việc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học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tập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của</w:t>
                    </w:r>
                    <w:r>
                      <w:rPr>
                        <w:spacing w:val="-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học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sinh,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mang</w:t>
                    </w:r>
                    <w:r>
                      <w:rPr>
                        <w:spacing w:val="-5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lại</w:t>
                    </w:r>
                    <w:r>
                      <w:rPr>
                        <w:spacing w:val="-6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dữ</w:t>
                    </w:r>
                    <w:r>
                      <w:rPr>
                        <w:spacing w:val="-7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liệu</w:t>
                    </w:r>
                    <w:r>
                      <w:rPr>
                        <w:spacing w:val="8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hợp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lệ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liên</w:t>
                    </w:r>
                    <w:r>
                      <w:rPr>
                        <w:spacing w:val="8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quan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đến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kết</w:t>
                    </w:r>
                    <w:r>
                      <w:rPr>
                        <w:spacing w:val="8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quả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đạt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đư</w:t>
                    </w:r>
                    <w:r>
                      <w:rPr>
                        <w:spacing w:val="-1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ợc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của</w:t>
                    </w:r>
                    <w:r>
                      <w:rPr>
                        <w:spacing w:val="8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học</w:t>
                    </w:r>
                    <w:r>
                      <w:rPr>
                        <w:spacing w:val="9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sinh.</w:t>
                    </w:r>
                  </w:p>
                  <w:p>
                    <w:pPr>
                      <w:spacing w:before="0" w:line="240" w:lineRule="auto"/>
                      <w:rPr>
                        <w:sz w:val="19"/>
                      </w:rPr>
                    </w:pP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val="left" w:pos="250"/>
                      </w:tabs>
                      <w:spacing w:before="0" w:line="410" w:lineRule="auto"/>
                      <w:ind w:left="1" w:right="634" w:firstLine="6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Việc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thu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thập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dữ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liệu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đánh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giá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thực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hiện</w:t>
                    </w:r>
                    <w:r>
                      <w:rPr>
                        <w:spacing w:val="-75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ờng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xuyên,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theo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lịch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trình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trong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tài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liệu.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val="left" w:pos="250"/>
                      </w:tabs>
                      <w:spacing w:before="140" w:line="338" w:lineRule="auto"/>
                      <w:ind w:left="0" w:right="392" w:firstLine="7"/>
                      <w:jc w:val="left"/>
                      <w:rPr>
                        <w:sz w:val="13"/>
                      </w:rPr>
                    </w:pPr>
                    <w:r>
                      <w:rPr>
                        <w:rFonts w:hint="default"/>
                        <w:sz w:val="13"/>
                        <w:lang w:val="en-US"/>
                      </w:rPr>
                      <w:t>D</w:t>
                    </w:r>
                    <w:r>
                      <w:rPr>
                        <w:sz w:val="13"/>
                      </w:rPr>
                      <w:t>ữ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liệu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đánh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giá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pacing w:val="11"/>
                        <w:sz w:val="13"/>
                        <w:lang w:val="en-US"/>
                      </w:rPr>
                      <w:t>đượ</w:t>
                    </w:r>
                    <w:r>
                      <w:rPr>
                        <w:rFonts w:hint="default"/>
                        <w:spacing w:val="11"/>
                        <w:sz w:val="13"/>
                        <w:lang w:val="en-US"/>
                      </w:rPr>
                      <w:t>c xem xét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một</w:t>
                    </w:r>
                    <w:r>
                      <w:rPr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cách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ờng</w:t>
                    </w:r>
                    <w:r>
                      <w:rPr>
                        <w:spacing w:val="-75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xuyên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và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24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  <w:r>
                      <w:rPr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ghi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lại.</w:t>
                    </w:r>
                  </w:p>
                  <w:p>
                    <w:pPr>
                      <w:spacing w:before="4" w:line="240" w:lineRule="auto"/>
                      <w:rPr>
                        <w:sz w:val="19"/>
                      </w:rPr>
                    </w:pPr>
                  </w:p>
                  <w:p>
                    <w:pPr>
                      <w:spacing w:before="1"/>
                      <w:ind w:left="8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đ.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Kết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quả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đánh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giá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đư</w:t>
                    </w:r>
                    <w:r>
                      <w:rPr>
                        <w:spacing w:val="-1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ợc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sử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dụng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một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cách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có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hệ</w:t>
                    </w:r>
                    <w:r>
                      <w:rPr>
                        <w:spacing w:val="1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thống</w:t>
                    </w:r>
                  </w:p>
                  <w:p>
                    <w:pPr>
                      <w:spacing w:before="118" w:line="367" w:lineRule="auto"/>
                      <w:ind w:left="7" w:right="338" w:hanging="1"/>
                      <w:jc w:val="left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làm</w:t>
                    </w:r>
                    <w:r>
                      <w:rPr>
                        <w:spacing w:val="-4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đầu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vào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cho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các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quyết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định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và</w:t>
                    </w:r>
                    <w:r>
                      <w:rPr>
                        <w:spacing w:val="-4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hành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động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cải</w:t>
                    </w:r>
                    <w:r>
                      <w:rPr>
                        <w:spacing w:val="-3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tiến</w:t>
                    </w:r>
                    <w:r>
                      <w:rPr>
                        <w:spacing w:val="-7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4"/>
                        <w:sz w:val="12"/>
                      </w:rPr>
                      <w:t>ch</w:t>
                    </w:r>
                    <w:r>
                      <w:rPr>
                        <w:spacing w:val="50"/>
                        <w:w w:val="104"/>
                        <w:sz w:val="12"/>
                      </w:rPr>
                      <w:t>ư</w:t>
                    </w:r>
                    <w:r>
                      <w:rPr>
                        <w:w w:val="104"/>
                        <w:sz w:val="12"/>
                      </w:rPr>
                      <w:t>ơ</w:t>
                    </w:r>
                    <w:r>
                      <w:rPr>
                        <w:spacing w:val="-22"/>
                        <w:sz w:val="12"/>
                      </w:rPr>
                      <w:t xml:space="preserve"> </w:t>
                    </w:r>
                    <w:r>
                      <w:rPr>
                        <w:w w:val="104"/>
                        <w:sz w:val="12"/>
                      </w:rPr>
                      <w:t>ng</w:t>
                    </w:r>
                    <w:r>
                      <w:rPr>
                        <w:spacing w:val="3"/>
                        <w:sz w:val="12"/>
                      </w:rPr>
                      <w:t xml:space="preserve"> </w:t>
                    </w:r>
                    <w:r>
                      <w:rPr>
                        <w:w w:val="104"/>
                        <w:sz w:val="12"/>
                      </w:rPr>
                      <w:t>trình</w:t>
                    </w:r>
                    <w:r>
                      <w:rPr>
                        <w:spacing w:val="3"/>
                        <w:sz w:val="12"/>
                      </w:rPr>
                      <w:t xml:space="preserve"> </w:t>
                    </w:r>
                    <w:r>
                      <w:rPr>
                        <w:w w:val="104"/>
                        <w:sz w:val="12"/>
                      </w:rPr>
                      <w:t>liên</w:t>
                    </w:r>
                    <w:r>
                      <w:rPr>
                        <w:spacing w:val="3"/>
                        <w:sz w:val="12"/>
                      </w:rPr>
                      <w:t xml:space="preserve"> </w:t>
                    </w:r>
                    <w:r>
                      <w:rPr>
                        <w:w w:val="104"/>
                        <w:sz w:val="12"/>
                      </w:rPr>
                      <w:t>tục.</w:t>
                    </w:r>
                  </w:p>
                  <w:p>
                    <w:pPr>
                      <w:spacing w:before="2" w:line="240" w:lineRule="auto"/>
                      <w:rPr>
                        <w:sz w:val="13"/>
                      </w:rPr>
                    </w:pPr>
                  </w:p>
                  <w:p>
                    <w:pPr>
                      <w:spacing w:before="0" w:line="200" w:lineRule="atLeast"/>
                      <w:ind w:left="7" w:right="1155" w:firstLine="1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f.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Các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hành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động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cải</w:t>
                    </w:r>
                    <w:r>
                      <w:rPr>
                        <w:spacing w:val="11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tiến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liên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tục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19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  <w:r>
                      <w:rPr>
                        <w:spacing w:val="-7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ghi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lại.</w:t>
                    </w:r>
                  </w:p>
                </w:txbxContent>
              </v:textbox>
            </v:shape>
            <v:shape id="_x0000_s1049" o:spid="_x0000_s1049" o:spt="202" type="#_x0000_t202" style="position:absolute;left:1477;top:6263;height:436;width:386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5"/>
                      <w:ind w:left="0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g.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Thông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tin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sẵn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có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khác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có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thể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đư</w:t>
                    </w:r>
                    <w:r>
                      <w:rPr>
                        <w:spacing w:val="-2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ợc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sử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dụng</w:t>
                    </w:r>
                    <w:r>
                      <w:rPr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để</w:t>
                    </w:r>
                  </w:p>
                  <w:p>
                    <w:pPr>
                      <w:spacing w:before="105"/>
                      <w:ind w:left="3" w:right="0" w:firstLine="0"/>
                      <w:jc w:val="left"/>
                      <w:rPr>
                        <w:sz w:val="13"/>
                      </w:rPr>
                    </w:pPr>
                    <w:r>
                      <w:rPr>
                        <w:w w:val="103"/>
                        <w:sz w:val="13"/>
                      </w:rPr>
                      <w:t>hỗ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trợ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cải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tiến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liên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tục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ch</w:t>
                    </w:r>
                    <w:r>
                      <w:rPr>
                        <w:spacing w:val="53"/>
                        <w:w w:val="103"/>
                        <w:sz w:val="13"/>
                      </w:rPr>
                      <w:t>ư</w:t>
                    </w:r>
                    <w:r>
                      <w:rPr>
                        <w:w w:val="103"/>
                        <w:sz w:val="13"/>
                      </w:rPr>
                      <w:t>ơ</w:t>
                    </w:r>
                    <w:r>
                      <w:rPr>
                        <w:spacing w:val="-25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ng</w:t>
                    </w:r>
                    <w:r>
                      <w:rPr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w w:val="103"/>
                        <w:sz w:val="13"/>
                      </w:rPr>
                      <w:t>trình.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10"/>
        <w:rPr>
          <w:sz w:val="24"/>
        </w:rPr>
      </w:pPr>
    </w:p>
    <w:p>
      <w:pPr>
        <w:pStyle w:val="6"/>
        <w:ind w:left="231"/>
      </w:pPr>
      <w:r>
        <w:rPr>
          <w:w w:val="103"/>
        </w:rPr>
        <w:t>Tiêu</w:t>
      </w:r>
      <w:r>
        <w:rPr>
          <w:spacing w:val="2"/>
        </w:rPr>
        <w:t xml:space="preserve"> </w:t>
      </w:r>
      <w:r>
        <w:rPr>
          <w:w w:val="103"/>
        </w:rPr>
        <w:t>chí</w:t>
      </w:r>
      <w:r>
        <w:rPr>
          <w:spacing w:val="2"/>
        </w:rPr>
        <w:t xml:space="preserve"> </w:t>
      </w:r>
      <w:r>
        <w:rPr>
          <w:w w:val="103"/>
        </w:rPr>
        <w:t>5</w:t>
      </w:r>
      <w:r>
        <w:rPr>
          <w:spacing w:val="2"/>
        </w:rPr>
        <w:t xml:space="preserve"> </w:t>
      </w:r>
      <w:r>
        <w:rPr>
          <w:w w:val="103"/>
        </w:rPr>
        <w:t>-</w:t>
      </w:r>
      <w:r>
        <w:rPr>
          <w:spacing w:val="2"/>
        </w:rPr>
        <w:t xml:space="preserve"> </w:t>
      </w:r>
      <w:r>
        <w:rPr>
          <w:w w:val="103"/>
        </w:rPr>
        <w:t>Ch</w:t>
      </w:r>
      <w:r>
        <w:rPr>
          <w:spacing w:val="53"/>
          <w:w w:val="103"/>
        </w:rPr>
        <w:t>ư</w:t>
      </w:r>
      <w:r>
        <w:rPr>
          <w:w w:val="103"/>
        </w:rPr>
        <w:t>ơ</w:t>
      </w:r>
      <w:r>
        <w:rPr>
          <w:spacing w:val="-25"/>
        </w:rPr>
        <w:t xml:space="preserve"> </w:t>
      </w:r>
      <w:r>
        <w:rPr>
          <w:w w:val="103"/>
        </w:rPr>
        <w:t>ng</w:t>
      </w:r>
      <w:r>
        <w:rPr>
          <w:spacing w:val="2"/>
        </w:rPr>
        <w:t xml:space="preserve"> </w:t>
      </w:r>
      <w:r>
        <w:rPr>
          <w:w w:val="103"/>
        </w:rPr>
        <w:t>trình</w:t>
      </w:r>
      <w:r>
        <w:rPr>
          <w:spacing w:val="2"/>
        </w:rPr>
        <w:t xml:space="preserve"> </w:t>
      </w:r>
      <w:r>
        <w:rPr>
          <w:w w:val="103"/>
        </w:rPr>
        <w:t>giảng</w:t>
      </w:r>
      <w:r>
        <w:rPr>
          <w:spacing w:val="2"/>
        </w:rPr>
        <w:t xml:space="preserve"> </w:t>
      </w:r>
      <w:r>
        <w:rPr>
          <w:w w:val="103"/>
        </w:rPr>
        <w:t>dạy</w:t>
      </w:r>
    </w:p>
    <w:p>
      <w:pPr>
        <w:pStyle w:val="6"/>
        <w:spacing w:before="1"/>
        <w:rPr>
          <w:sz w:val="27"/>
        </w:rPr>
      </w:pPr>
    </w:p>
    <w:p>
      <w:pPr>
        <w:pStyle w:val="3"/>
        <w:numPr>
          <w:ilvl w:val="0"/>
          <w:numId w:val="5"/>
        </w:numPr>
        <w:tabs>
          <w:tab w:val="left" w:pos="528"/>
        </w:tabs>
        <w:spacing w:before="144" w:after="0" w:line="240" w:lineRule="auto"/>
        <w:ind w:left="527" w:right="0" w:hanging="300"/>
        <w:jc w:val="left"/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170180</wp:posOffset>
            </wp:positionV>
            <wp:extent cx="8382635" cy="5411470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9.pn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41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3"/>
        </w:rPr>
        <w:t>A.</w:t>
      </w:r>
      <w:r>
        <w:rPr>
          <w:spacing w:val="3"/>
        </w:rPr>
        <w:t xml:space="preserve"> </w:t>
      </w:r>
      <w:r>
        <w:rPr>
          <w:w w:val="103"/>
        </w:rPr>
        <w:t>Hiệu</w:t>
      </w:r>
      <w:r>
        <w:rPr>
          <w:spacing w:val="3"/>
        </w:rPr>
        <w:t xml:space="preserve"> </w:t>
      </w:r>
      <w:r>
        <w:rPr>
          <w:w w:val="103"/>
        </w:rPr>
        <w:t>suất:</w:t>
      </w:r>
      <w:r>
        <w:rPr>
          <w:spacing w:val="3"/>
        </w:rPr>
        <w:t xml:space="preserve"> </w:t>
      </w:r>
      <w:r>
        <w:rPr>
          <w:w w:val="103"/>
        </w:rPr>
        <w:t>Đánh</w:t>
      </w:r>
      <w:r>
        <w:rPr>
          <w:spacing w:val="3"/>
        </w:rPr>
        <w:t xml:space="preserve"> </w:t>
      </w:r>
      <w:r>
        <w:rPr>
          <w:w w:val="103"/>
        </w:rPr>
        <w:t>giá</w:t>
      </w:r>
      <w:r>
        <w:rPr>
          <w:spacing w:val="3"/>
        </w:rPr>
        <w:t xml:space="preserve"> </w:t>
      </w:r>
      <w:r>
        <w:rPr>
          <w:w w:val="103"/>
        </w:rPr>
        <w:t>mức</w:t>
      </w:r>
      <w:r>
        <w:rPr>
          <w:spacing w:val="3"/>
        </w:rPr>
        <w:t xml:space="preserve"> </w:t>
      </w:r>
      <w:r>
        <w:rPr>
          <w:w w:val="103"/>
        </w:rPr>
        <w:t>độ</w:t>
      </w:r>
      <w:r>
        <w:rPr>
          <w:spacing w:val="3"/>
        </w:rPr>
        <w:t xml:space="preserve"> </w:t>
      </w:r>
      <w:r>
        <w:rPr>
          <w:w w:val="103"/>
        </w:rPr>
        <w:t>mà</w:t>
      </w:r>
      <w:r>
        <w:rPr>
          <w:spacing w:val="3"/>
        </w:rPr>
        <w:t xml:space="preserve"> </w:t>
      </w:r>
      <w:r>
        <w:rPr>
          <w:w w:val="103"/>
        </w:rPr>
        <w:t>ch</w:t>
      </w:r>
      <w:r>
        <w:rPr>
          <w:spacing w:val="66"/>
          <w:w w:val="103"/>
        </w:rPr>
        <w:t>ư</w:t>
      </w:r>
      <w:r>
        <w:rPr>
          <w:w w:val="103"/>
        </w:rPr>
        <w:t>ơ</w:t>
      </w:r>
      <w:r>
        <w:rPr>
          <w:spacing w:val="-30"/>
        </w:rPr>
        <w:t xml:space="preserve"> </w:t>
      </w:r>
      <w:r>
        <w:rPr>
          <w:w w:val="103"/>
        </w:rPr>
        <w:t>ng</w:t>
      </w:r>
      <w:r>
        <w:rPr>
          <w:spacing w:val="3"/>
        </w:rPr>
        <w:t xml:space="preserve"> </w:t>
      </w:r>
      <w:r>
        <w:rPr>
          <w:w w:val="103"/>
        </w:rPr>
        <w:t>trình</w:t>
      </w:r>
      <w:r>
        <w:rPr>
          <w:spacing w:val="3"/>
        </w:rPr>
        <w:t xml:space="preserve"> </w:t>
      </w:r>
      <w:r>
        <w:rPr>
          <w:w w:val="103"/>
        </w:rPr>
        <w:t>đạt</w:t>
      </w:r>
      <w:r>
        <w:rPr>
          <w:spacing w:val="3"/>
        </w:rPr>
        <w:t xml:space="preserve"> </w:t>
      </w:r>
      <w:r>
        <w:rPr>
          <w:w w:val="103"/>
        </w:rPr>
        <w:t>đư</w:t>
      </w:r>
      <w:r>
        <w:rPr>
          <w:spacing w:val="-30"/>
        </w:rPr>
        <w:t xml:space="preserve"> </w:t>
      </w:r>
      <w:r>
        <w:rPr>
          <w:w w:val="103"/>
        </w:rPr>
        <w:t>ợc</w:t>
      </w:r>
      <w:r>
        <w:rPr>
          <w:spacing w:val="3"/>
        </w:rPr>
        <w:t xml:space="preserve"> </w:t>
      </w:r>
      <w:r>
        <w:rPr>
          <w:w w:val="103"/>
        </w:rPr>
        <w:t>các</w:t>
      </w:r>
      <w:r>
        <w:rPr>
          <w:spacing w:val="3"/>
        </w:rPr>
        <w:t xml:space="preserve"> </w:t>
      </w:r>
      <w:r>
        <w:rPr>
          <w:w w:val="103"/>
        </w:rPr>
        <w:t>yếu</w:t>
      </w:r>
      <w:r>
        <w:rPr>
          <w:spacing w:val="3"/>
        </w:rPr>
        <w:t xml:space="preserve"> </w:t>
      </w:r>
      <w:r>
        <w:rPr>
          <w:w w:val="103"/>
        </w:rPr>
        <w:t>tố</w:t>
      </w:r>
      <w:r>
        <w:rPr>
          <w:spacing w:val="3"/>
        </w:rPr>
        <w:t xml:space="preserve"> </w:t>
      </w:r>
      <w:r>
        <w:rPr>
          <w:w w:val="103"/>
        </w:rPr>
        <w:t>sau</w:t>
      </w:r>
      <w:r>
        <w:rPr>
          <w:spacing w:val="3"/>
        </w:rPr>
        <w:t xml:space="preserve"> </w:t>
      </w:r>
      <w:r>
        <w:rPr>
          <w:w w:val="103"/>
        </w:rPr>
        <w:t>của</w:t>
      </w:r>
      <w:r>
        <w:rPr>
          <w:spacing w:val="3"/>
        </w:rPr>
        <w:t xml:space="preserve"> </w:t>
      </w:r>
      <w:r>
        <w:rPr>
          <w:w w:val="103"/>
        </w:rPr>
        <w:t>Tiêu</w:t>
      </w:r>
      <w:r>
        <w:rPr>
          <w:spacing w:val="3"/>
        </w:rPr>
        <w:t xml:space="preserve"> </w:t>
      </w:r>
      <w:r>
        <w:rPr>
          <w:w w:val="103"/>
        </w:rPr>
        <w:t>chí</w:t>
      </w:r>
      <w:r>
        <w:rPr>
          <w:spacing w:val="3"/>
        </w:rPr>
        <w:t xml:space="preserve"> </w:t>
      </w:r>
      <w:r>
        <w:rPr>
          <w:w w:val="103"/>
        </w:rPr>
        <w:t>5.</w:t>
      </w:r>
    </w:p>
    <w:p>
      <w:pPr>
        <w:pStyle w:val="6"/>
        <w:spacing w:before="10"/>
        <w:rPr>
          <w:sz w:val="28"/>
        </w:rPr>
      </w:pPr>
    </w:p>
    <w:p>
      <w:pPr>
        <w:spacing w:after="0"/>
        <w:rPr>
          <w:sz w:val="28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rPr>
          <w:sz w:val="14"/>
        </w:rPr>
      </w:pPr>
    </w:p>
    <w:p>
      <w:pPr>
        <w:spacing w:before="123"/>
        <w:ind w:left="0" w:right="38" w:firstLine="0"/>
        <w:jc w:val="right"/>
        <w:rPr>
          <w:sz w:val="10"/>
        </w:rPr>
      </w:pPr>
      <w:r>
        <w:rPr>
          <w:w w:val="105"/>
          <w:sz w:val="10"/>
        </w:rPr>
        <w:t>TỔNG</w:t>
      </w:r>
      <w:r>
        <w:rPr>
          <w:spacing w:val="7"/>
          <w:w w:val="105"/>
          <w:sz w:val="10"/>
        </w:rPr>
        <w:t xml:space="preserve"> </w:t>
      </w:r>
      <w:r>
        <w:rPr>
          <w:w w:val="105"/>
          <w:sz w:val="10"/>
        </w:rPr>
        <w:t>QUAN</w:t>
      </w:r>
    </w:p>
    <w:p>
      <w:pPr>
        <w:spacing w:before="137"/>
        <w:ind w:left="0" w:right="202" w:firstLine="0"/>
        <w:jc w:val="right"/>
        <w:rPr>
          <w:sz w:val="12"/>
        </w:rPr>
      </w:pPr>
      <w:r>
        <w:br w:type="column"/>
      </w:r>
      <w:r>
        <w:rPr>
          <w:w w:val="105"/>
          <w:sz w:val="12"/>
        </w:rPr>
        <w:t>Đạt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spacing w:val="-22"/>
          <w:w w:val="105"/>
          <w:sz w:val="12"/>
        </w:rPr>
        <w:t xml:space="preserve"> </w:t>
      </w:r>
      <w:r>
        <w:rPr>
          <w:w w:val="105"/>
          <w:sz w:val="12"/>
        </w:rPr>
        <w:t>ợc</w:t>
      </w:r>
    </w:p>
    <w:p>
      <w:pPr>
        <w:pStyle w:val="6"/>
        <w:spacing w:before="4"/>
        <w:rPr>
          <w:sz w:val="14"/>
        </w:rPr>
      </w:pPr>
    </w:p>
    <w:p>
      <w:pPr>
        <w:spacing w:before="0"/>
        <w:ind w:left="0" w:right="38" w:firstLine="0"/>
        <w:jc w:val="right"/>
        <w:rPr>
          <w:sz w:val="12"/>
        </w:rPr>
      </w:pPr>
      <w:r>
        <w:rPr>
          <w:w w:val="105"/>
          <w:sz w:val="12"/>
        </w:rPr>
        <w:t>Xếp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hạng</w:t>
      </w:r>
    </w:p>
    <w:p>
      <w:pPr>
        <w:pStyle w:val="6"/>
        <w:spacing w:before="4"/>
        <w:rPr>
          <w:sz w:val="23"/>
        </w:rPr>
      </w:pPr>
      <w:r>
        <w:br w:type="column"/>
      </w:r>
    </w:p>
    <w:p>
      <w:pPr>
        <w:spacing w:before="0"/>
        <w:ind w:left="2024" w:right="3350" w:firstLine="0"/>
        <w:jc w:val="center"/>
        <w:rPr>
          <w:sz w:val="12"/>
        </w:rPr>
      </w:pPr>
      <w:r>
        <w:rPr>
          <w:w w:val="105"/>
          <w:sz w:val="12"/>
        </w:rPr>
        <w:t>Bình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luận</w:t>
      </w:r>
    </w:p>
    <w:p>
      <w:pPr>
        <w:spacing w:after="0"/>
        <w:jc w:val="center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661" w:space="416"/>
            <w:col w:w="2911" w:space="1332"/>
            <w:col w:w="6100"/>
          </w:cols>
        </w:sectPr>
      </w:pPr>
    </w:p>
    <w:p>
      <w:pPr>
        <w:pStyle w:val="6"/>
        <w:spacing w:before="10"/>
        <w:rPr>
          <w:sz w:val="14"/>
        </w:rPr>
      </w:pPr>
    </w:p>
    <w:p>
      <w:pPr>
        <w:spacing w:before="137" w:line="446" w:lineRule="auto"/>
        <w:ind w:left="259" w:right="9483" w:hanging="1"/>
        <w:jc w:val="left"/>
        <w:rPr>
          <w:sz w:val="12"/>
        </w:rPr>
      </w:pPr>
      <w:r>
        <w:rPr>
          <w:w w:val="106"/>
          <w:sz w:val="12"/>
        </w:rPr>
        <w:t>Ch</w:t>
      </w:r>
      <w:r>
        <w:rPr>
          <w:spacing w:val="51"/>
          <w:w w:val="106"/>
          <w:sz w:val="12"/>
        </w:rPr>
        <w:t>ư</w:t>
      </w:r>
      <w:r>
        <w:rPr>
          <w:w w:val="106"/>
          <w:sz w:val="12"/>
        </w:rPr>
        <w:t>ơ</w:t>
      </w:r>
      <w:r>
        <w:rPr>
          <w:spacing w:val="-21"/>
          <w:sz w:val="12"/>
        </w:rPr>
        <w:t xml:space="preserve"> </w:t>
      </w:r>
      <w:r>
        <w:rPr>
          <w:w w:val="106"/>
          <w:sz w:val="12"/>
        </w:rPr>
        <w:t>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trình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giảng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dạy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quy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định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các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chủ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đề</w:t>
      </w:r>
      <w:r>
        <w:rPr>
          <w:spacing w:val="4"/>
          <w:sz w:val="12"/>
        </w:rPr>
        <w:t xml:space="preserve"> </w:t>
      </w:r>
      <w:r>
        <w:rPr>
          <w:spacing w:val="-4"/>
          <w:w w:val="106"/>
          <w:sz w:val="12"/>
        </w:rPr>
        <w:t>phù</w:t>
      </w:r>
      <w:r>
        <w:rPr>
          <w:w w:val="106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công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nghệ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kỹ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thuật.</w:t>
      </w:r>
    </w:p>
    <w:p>
      <w:pPr>
        <w:pStyle w:val="6"/>
        <w:spacing w:before="8"/>
        <w:rPr>
          <w:sz w:val="27"/>
        </w:rPr>
      </w:pPr>
    </w:p>
    <w:p>
      <w:pPr>
        <w:spacing w:after="0"/>
        <w:rPr>
          <w:sz w:val="27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6"/>
        <w:rPr>
          <w:sz w:val="14"/>
        </w:rPr>
      </w:pPr>
    </w:p>
    <w:p>
      <w:pPr>
        <w:spacing w:before="115"/>
        <w:ind w:left="1820" w:right="0" w:firstLine="0"/>
        <w:jc w:val="left"/>
        <w:rPr>
          <w:sz w:val="11"/>
        </w:rPr>
      </w:pPr>
      <w:r>
        <w:rPr>
          <w:spacing w:val="10"/>
          <w:w w:val="95"/>
          <w:sz w:val="11"/>
        </w:rPr>
        <w:t>CHƯƠ</w:t>
      </w:r>
      <w:r>
        <w:rPr>
          <w:spacing w:val="-14"/>
          <w:w w:val="95"/>
          <w:sz w:val="11"/>
        </w:rPr>
        <w:t xml:space="preserve"> </w:t>
      </w:r>
      <w:r>
        <w:rPr>
          <w:w w:val="95"/>
          <w:sz w:val="11"/>
        </w:rPr>
        <w:t>NG</w:t>
      </w:r>
      <w:r>
        <w:rPr>
          <w:spacing w:val="10"/>
          <w:w w:val="95"/>
          <w:sz w:val="11"/>
        </w:rPr>
        <w:t xml:space="preserve"> </w:t>
      </w:r>
      <w:r>
        <w:rPr>
          <w:w w:val="95"/>
          <w:sz w:val="11"/>
        </w:rPr>
        <w:t>TRÌNH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GIẢNG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DẠY</w:t>
      </w:r>
    </w:p>
    <w:p>
      <w:pPr>
        <w:spacing w:before="137"/>
        <w:ind w:left="0" w:right="202" w:firstLine="0"/>
        <w:jc w:val="right"/>
        <w:rPr>
          <w:sz w:val="12"/>
        </w:rPr>
      </w:pPr>
      <w:r>
        <w:br w:type="column"/>
      </w:r>
      <w:r>
        <w:rPr>
          <w:w w:val="105"/>
          <w:sz w:val="12"/>
        </w:rPr>
        <w:t>Đạt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spacing w:val="-22"/>
          <w:w w:val="105"/>
          <w:sz w:val="12"/>
        </w:rPr>
        <w:t xml:space="preserve"> </w:t>
      </w:r>
      <w:r>
        <w:rPr>
          <w:w w:val="105"/>
          <w:sz w:val="12"/>
        </w:rPr>
        <w:t>ợc</w:t>
      </w:r>
    </w:p>
    <w:p>
      <w:pPr>
        <w:pStyle w:val="6"/>
        <w:spacing w:before="4"/>
        <w:rPr>
          <w:sz w:val="14"/>
        </w:rPr>
      </w:pPr>
    </w:p>
    <w:p>
      <w:pPr>
        <w:spacing w:before="1"/>
        <w:ind w:left="0" w:right="38" w:firstLine="0"/>
        <w:jc w:val="right"/>
        <w:rPr>
          <w:sz w:val="12"/>
        </w:rPr>
      </w:pPr>
      <w:r>
        <w:rPr>
          <w:w w:val="105"/>
          <w:sz w:val="12"/>
        </w:rPr>
        <w:t>Xếp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hạng</w:t>
      </w:r>
    </w:p>
    <w:p>
      <w:pPr>
        <w:pStyle w:val="6"/>
        <w:spacing w:before="4"/>
        <w:rPr>
          <w:sz w:val="23"/>
        </w:rPr>
      </w:pPr>
      <w:r>
        <w:br w:type="column"/>
      </w:r>
    </w:p>
    <w:p>
      <w:pPr>
        <w:spacing w:before="0"/>
        <w:ind w:left="1820" w:right="0" w:firstLine="0"/>
        <w:jc w:val="left"/>
        <w:rPr>
          <w:sz w:val="12"/>
        </w:rPr>
      </w:pPr>
      <w:r>
        <w:rPr>
          <w:w w:val="105"/>
          <w:sz w:val="12"/>
        </w:rPr>
        <w:t>Bình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luận</w:t>
      </w:r>
    </w:p>
    <w:p>
      <w:pPr>
        <w:spacing w:after="0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344" w:space="40"/>
            <w:col w:w="2613" w:space="1541"/>
            <w:col w:w="5882"/>
          </w:cols>
        </w:sectPr>
      </w:pPr>
    </w:p>
    <w:p>
      <w:pPr>
        <w:pStyle w:val="6"/>
        <w:spacing w:before="2"/>
        <w:rPr>
          <w:sz w:val="10"/>
        </w:rPr>
      </w:pPr>
    </w:p>
    <w:p>
      <w:pPr>
        <w:spacing w:before="137"/>
        <w:ind w:left="243" w:right="0" w:firstLine="0"/>
        <w:jc w:val="left"/>
        <w:rPr>
          <w:sz w:val="12"/>
        </w:rPr>
      </w:pPr>
      <w:r>
        <w:rPr>
          <w:w w:val="106"/>
          <w:sz w:val="12"/>
        </w:rPr>
        <w:t>Toán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-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Ch</w:t>
      </w:r>
      <w:r>
        <w:rPr>
          <w:spacing w:val="51"/>
          <w:w w:val="106"/>
          <w:sz w:val="12"/>
        </w:rPr>
        <w:t>ư</w:t>
      </w:r>
      <w:r>
        <w:rPr>
          <w:w w:val="106"/>
          <w:sz w:val="12"/>
        </w:rPr>
        <w:t>ơ</w:t>
      </w:r>
      <w:r>
        <w:rPr>
          <w:spacing w:val="-21"/>
          <w:sz w:val="12"/>
        </w:rPr>
        <w:t xml:space="preserve"> </w:t>
      </w:r>
      <w:r>
        <w:rPr>
          <w:w w:val="106"/>
          <w:sz w:val="12"/>
        </w:rPr>
        <w:t>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trình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cung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cấp:</w:t>
      </w:r>
    </w:p>
    <w:p>
      <w:pPr>
        <w:pStyle w:val="6"/>
        <w:spacing w:before="9"/>
        <w:rPr>
          <w:sz w:val="9"/>
        </w:rPr>
      </w:pPr>
    </w:p>
    <w:p>
      <w:pPr>
        <w:spacing w:before="137" w:line="448" w:lineRule="auto"/>
        <w:ind w:left="592" w:right="8935" w:hanging="274"/>
        <w:jc w:val="left"/>
        <w:rPr>
          <w:sz w:val="12"/>
        </w:rPr>
      </w:pPr>
      <w:r>
        <w:rPr>
          <w:rFonts w:hint="default"/>
          <w:w w:val="106"/>
          <w:sz w:val="12"/>
          <w:lang w:val="en-US"/>
        </w:rPr>
        <w:t>a</w:t>
      </w:r>
      <w:r>
        <w:rPr>
          <w:w w:val="106"/>
          <w:sz w:val="12"/>
        </w:rPr>
        <w:t>.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Đối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với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ch</w:t>
      </w:r>
      <w:r>
        <w:rPr>
          <w:spacing w:val="51"/>
          <w:w w:val="106"/>
          <w:sz w:val="12"/>
        </w:rPr>
        <w:t>ư</w:t>
      </w:r>
      <w:r>
        <w:rPr>
          <w:w w:val="106"/>
          <w:sz w:val="12"/>
        </w:rPr>
        <w:t>ơ</w:t>
      </w:r>
      <w:r>
        <w:rPr>
          <w:spacing w:val="-21"/>
          <w:sz w:val="12"/>
        </w:rPr>
        <w:t xml:space="preserve"> </w:t>
      </w:r>
      <w:r>
        <w:rPr>
          <w:w w:val="106"/>
          <w:sz w:val="12"/>
        </w:rPr>
        <w:t>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trình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liên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kết,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việc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ứng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dụng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 xml:space="preserve">đại </w:t>
      </w:r>
      <w:r>
        <w:rPr>
          <w:w w:val="105"/>
          <w:sz w:val="12"/>
        </w:rPr>
        <w:t>số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lư</w:t>
      </w:r>
      <w:r>
        <w:rPr>
          <w:spacing w:val="-21"/>
          <w:w w:val="105"/>
          <w:sz w:val="12"/>
        </w:rPr>
        <w:t xml:space="preserve"> </w:t>
      </w:r>
      <w:r>
        <w:rPr>
          <w:w w:val="105"/>
          <w:sz w:val="12"/>
        </w:rPr>
        <w:t>ợng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giác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phù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kết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quả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đầu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ra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của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học sinh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ngành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học.</w:t>
      </w:r>
    </w:p>
    <w:p>
      <w:pPr>
        <w:spacing w:before="133" w:line="446" w:lineRule="auto"/>
        <w:ind w:left="586" w:right="8857" w:hanging="276"/>
        <w:jc w:val="left"/>
        <w:rPr>
          <w:sz w:val="12"/>
        </w:rPr>
      </w:pPr>
      <w:r>
        <w:rPr>
          <w:w w:val="106"/>
          <w:sz w:val="12"/>
        </w:rPr>
        <w:t>b.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Đối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với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ch</w:t>
      </w:r>
      <w:r>
        <w:rPr>
          <w:spacing w:val="51"/>
          <w:w w:val="106"/>
          <w:sz w:val="12"/>
        </w:rPr>
        <w:t>ư</w:t>
      </w:r>
      <w:r>
        <w:rPr>
          <w:w w:val="106"/>
          <w:sz w:val="12"/>
        </w:rPr>
        <w:t>ơ</w:t>
      </w:r>
      <w:r>
        <w:rPr>
          <w:spacing w:val="-21"/>
          <w:sz w:val="12"/>
        </w:rPr>
        <w:t xml:space="preserve"> </w:t>
      </w:r>
      <w:r>
        <w:rPr>
          <w:w w:val="106"/>
          <w:sz w:val="12"/>
        </w:rPr>
        <w:t>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trình</w:t>
      </w:r>
      <w:r>
        <w:rPr>
          <w:spacing w:val="4"/>
          <w:sz w:val="12"/>
        </w:rPr>
        <w:t xml:space="preserve"> </w:t>
      </w:r>
      <w:r>
        <w:rPr>
          <w:w w:val="106"/>
          <w:sz w:val="12"/>
          <w:lang w:val="en-US"/>
        </w:rPr>
        <w:t>cao đẳng</w:t>
      </w:r>
      <w:r>
        <w:rPr>
          <w:w w:val="106"/>
          <w:sz w:val="12"/>
        </w:rPr>
        <w:t>,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việc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áp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dụng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phép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 xml:space="preserve">tính </w:t>
      </w:r>
      <w:r>
        <w:rPr>
          <w:w w:val="105"/>
          <w:sz w:val="12"/>
        </w:rPr>
        <w:t>tích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phân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vi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phân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hoặc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toán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học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khác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trên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cấp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độ</w:t>
      </w:r>
      <w:r>
        <w:rPr>
          <w:rFonts w:hint="default"/>
          <w:w w:val="105"/>
          <w:sz w:val="12"/>
          <w:lang w:val="en-US"/>
        </w:rPr>
        <w:t xml:space="preserve"> </w:t>
      </w:r>
      <w:r>
        <w:rPr>
          <w:spacing w:val="-72"/>
          <w:w w:val="105"/>
          <w:sz w:val="12"/>
        </w:rPr>
        <w:t xml:space="preserve"> </w:t>
      </w:r>
      <w:r>
        <w:rPr>
          <w:rFonts w:hint="default"/>
          <w:spacing w:val="-72"/>
          <w:w w:val="105"/>
          <w:sz w:val="12"/>
          <w:lang w:val="en-US"/>
        </w:rPr>
        <w:t xml:space="preserve"> </w:t>
      </w:r>
      <w:r>
        <w:rPr>
          <w:w w:val="105"/>
          <w:sz w:val="12"/>
        </w:rPr>
        <w:t>đại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số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lư</w:t>
      </w:r>
      <w:r>
        <w:rPr>
          <w:spacing w:val="-23"/>
          <w:w w:val="105"/>
          <w:sz w:val="12"/>
        </w:rPr>
        <w:t xml:space="preserve"> </w:t>
      </w:r>
      <w:r>
        <w:rPr>
          <w:w w:val="105"/>
          <w:sz w:val="12"/>
        </w:rPr>
        <w:t>ợng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giác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phù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kết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quả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đầu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ra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của</w:t>
      </w:r>
      <w:r>
        <w:rPr>
          <w:rFonts w:hint="default"/>
          <w:w w:val="105"/>
          <w:sz w:val="12"/>
          <w:lang w:val="en-US"/>
        </w:rPr>
        <w:t xml:space="preserve"> </w:t>
      </w:r>
      <w:r>
        <w:rPr>
          <w:spacing w:val="-72"/>
          <w:w w:val="105"/>
          <w:sz w:val="12"/>
        </w:rPr>
        <w:t xml:space="preserve"> </w:t>
      </w:r>
      <w:r>
        <w:rPr>
          <w:w w:val="105"/>
          <w:sz w:val="12"/>
        </w:rPr>
        <w:t>học sinh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ngành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học.</w:t>
      </w:r>
    </w:p>
    <w:p>
      <w:pPr>
        <w:pStyle w:val="6"/>
        <w:spacing w:before="1"/>
        <w:rPr>
          <w:sz w:val="22"/>
        </w:rPr>
      </w:pPr>
    </w:p>
    <w:p>
      <w:pPr>
        <w:spacing w:before="137" w:line="448" w:lineRule="auto"/>
        <w:ind w:left="586" w:right="9076" w:hanging="273"/>
        <w:jc w:val="left"/>
        <w:rPr>
          <w:sz w:val="12"/>
        </w:rPr>
      </w:pPr>
      <w:r>
        <w:rPr>
          <w:w w:val="106"/>
          <w:sz w:val="12"/>
        </w:rPr>
        <w:t>Nội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dung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cụ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thể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của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môn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học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-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Ch</w:t>
      </w:r>
      <w:r>
        <w:rPr>
          <w:spacing w:val="51"/>
          <w:w w:val="106"/>
          <w:sz w:val="12"/>
        </w:rPr>
        <w:t>ư</w:t>
      </w:r>
      <w:r>
        <w:rPr>
          <w:w w:val="106"/>
          <w:sz w:val="12"/>
        </w:rPr>
        <w:t>ơ</w:t>
      </w:r>
      <w:r>
        <w:rPr>
          <w:spacing w:val="-21"/>
          <w:sz w:val="12"/>
        </w:rPr>
        <w:t xml:space="preserve"> </w:t>
      </w:r>
      <w:r>
        <w:rPr>
          <w:w w:val="106"/>
          <w:sz w:val="12"/>
        </w:rPr>
        <w:t>ng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>trình</w:t>
      </w:r>
      <w:r>
        <w:rPr>
          <w:spacing w:val="4"/>
          <w:sz w:val="12"/>
        </w:rPr>
        <w:t xml:space="preserve"> </w:t>
      </w:r>
      <w:r>
        <w:rPr>
          <w:w w:val="106"/>
          <w:sz w:val="12"/>
        </w:rPr>
        <w:t xml:space="preserve">giảng </w:t>
      </w:r>
      <w:r>
        <w:rPr>
          <w:w w:val="105"/>
          <w:sz w:val="12"/>
        </w:rPr>
        <w:t>dạy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phải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tập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trung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vào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khía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cạnh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ứng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dụng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của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khoa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học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kỹ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thuật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phải:</w:t>
      </w:r>
    </w:p>
    <w:p>
      <w:pPr>
        <w:spacing w:before="133" w:line="367" w:lineRule="auto"/>
        <w:ind w:left="587" w:right="8901" w:hanging="269"/>
        <w:jc w:val="left"/>
        <w:rPr>
          <w:sz w:val="12"/>
          <w:highlight w:val="yellow"/>
        </w:rPr>
      </w:pPr>
      <w:r>
        <w:rPr>
          <w:rFonts w:hint="default"/>
          <w:w w:val="105"/>
          <w:sz w:val="12"/>
          <w:lang w:val="en-US"/>
        </w:rPr>
        <w:t>a</w:t>
      </w:r>
      <w:r>
        <w:rPr>
          <w:w w:val="105"/>
          <w:sz w:val="12"/>
        </w:rPr>
        <w:t>.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  <w:highlight w:val="yellow"/>
        </w:rPr>
        <w:t>Đại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diện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cho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ít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nhất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một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phần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ba,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như</w:t>
      </w:r>
      <w:r>
        <w:rPr>
          <w:spacing w:val="-22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ng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không</w:t>
      </w:r>
      <w:r>
        <w:rPr>
          <w:spacing w:val="4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quá</w:t>
      </w:r>
      <w:r>
        <w:rPr>
          <w:spacing w:val="-72"/>
          <w:w w:val="105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hai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phần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ba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tổng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số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giờ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tín</w:t>
      </w:r>
      <w:r>
        <w:rPr>
          <w:spacing w:val="4"/>
          <w:sz w:val="12"/>
          <w:highlight w:val="yellow"/>
        </w:rPr>
        <w:t xml:space="preserve"> </w:t>
      </w:r>
      <w:r>
        <w:rPr>
          <w:rFonts w:hint="default"/>
          <w:w w:val="106"/>
          <w:sz w:val="12"/>
          <w:highlight w:val="yellow"/>
          <w:lang w:val="en-US"/>
        </w:rPr>
        <w:t xml:space="preserve">chỉ </w:t>
      </w:r>
      <w:r>
        <w:rPr>
          <w:w w:val="106"/>
          <w:sz w:val="12"/>
          <w:highlight w:val="yellow"/>
        </w:rPr>
        <w:t>cho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ch</w:t>
      </w:r>
      <w:r>
        <w:rPr>
          <w:spacing w:val="51"/>
          <w:w w:val="106"/>
          <w:sz w:val="12"/>
          <w:highlight w:val="yellow"/>
        </w:rPr>
        <w:t>ư</w:t>
      </w:r>
      <w:r>
        <w:rPr>
          <w:w w:val="106"/>
          <w:sz w:val="12"/>
          <w:highlight w:val="yellow"/>
        </w:rPr>
        <w:t>ơ</w:t>
      </w:r>
      <w:r>
        <w:rPr>
          <w:spacing w:val="-21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ng</w:t>
      </w:r>
      <w:r>
        <w:rPr>
          <w:spacing w:val="4"/>
          <w:sz w:val="12"/>
          <w:highlight w:val="yellow"/>
        </w:rPr>
        <w:t xml:space="preserve"> </w:t>
      </w:r>
      <w:r>
        <w:rPr>
          <w:w w:val="106"/>
          <w:sz w:val="12"/>
          <w:highlight w:val="yellow"/>
        </w:rPr>
        <w:t>trình</w:t>
      </w:r>
    </w:p>
    <w:p>
      <w:pPr>
        <w:spacing w:before="46"/>
        <w:ind w:left="592" w:right="0" w:firstLine="0"/>
        <w:jc w:val="left"/>
        <w:rPr>
          <w:sz w:val="12"/>
          <w:highlight w:val="yellow"/>
        </w:rPr>
      </w:pPr>
      <w:r>
        <w:rPr>
          <w:w w:val="105"/>
          <w:sz w:val="12"/>
          <w:highlight w:val="yellow"/>
        </w:rPr>
        <w:t>giảng</w:t>
      </w:r>
      <w:r>
        <w:rPr>
          <w:spacing w:val="6"/>
          <w:w w:val="105"/>
          <w:sz w:val="12"/>
          <w:highlight w:val="yellow"/>
        </w:rPr>
        <w:t xml:space="preserve"> </w:t>
      </w:r>
      <w:r>
        <w:rPr>
          <w:w w:val="105"/>
          <w:sz w:val="12"/>
          <w:highlight w:val="yellow"/>
        </w:rPr>
        <w:t>dạy.</w:t>
      </w:r>
    </w:p>
    <w:p>
      <w:pPr>
        <w:pStyle w:val="6"/>
        <w:spacing w:before="6"/>
        <w:rPr>
          <w:sz w:val="14"/>
        </w:rPr>
      </w:pPr>
    </w:p>
    <w:p>
      <w:pPr>
        <w:pStyle w:val="10"/>
        <w:numPr>
          <w:ilvl w:val="0"/>
          <w:numId w:val="6"/>
        </w:numPr>
        <w:tabs>
          <w:tab w:val="left" w:pos="530"/>
        </w:tabs>
        <w:spacing w:before="130" w:after="0" w:line="240" w:lineRule="auto"/>
        <w:ind w:left="591" w:right="0" w:hanging="281"/>
        <w:jc w:val="left"/>
        <w:rPr>
          <w:sz w:val="12"/>
        </w:rPr>
      </w:pPr>
      <w:r>
        <w:rPr>
          <w:sz w:val="12"/>
        </w:rPr>
        <w:t>Bao</w:t>
      </w:r>
      <w:r>
        <w:rPr>
          <w:spacing w:val="3"/>
          <w:sz w:val="12"/>
        </w:rPr>
        <w:t xml:space="preserve"> </w:t>
      </w:r>
      <w:r>
        <w:rPr>
          <w:sz w:val="12"/>
        </w:rPr>
        <w:t>gồm</w:t>
      </w:r>
      <w:r>
        <w:rPr>
          <w:spacing w:val="3"/>
          <w:sz w:val="12"/>
        </w:rPr>
        <w:t xml:space="preserve"> </w:t>
      </w:r>
      <w:r>
        <w:rPr>
          <w:sz w:val="12"/>
        </w:rPr>
        <w:t>cốt</w:t>
      </w:r>
      <w:r>
        <w:rPr>
          <w:spacing w:val="4"/>
          <w:sz w:val="12"/>
        </w:rPr>
        <w:t xml:space="preserve"> </w:t>
      </w:r>
      <w:r>
        <w:rPr>
          <w:sz w:val="12"/>
        </w:rPr>
        <w:t>lõi</w:t>
      </w:r>
      <w:r>
        <w:rPr>
          <w:spacing w:val="3"/>
          <w:sz w:val="12"/>
        </w:rPr>
        <w:t xml:space="preserve"> </w:t>
      </w:r>
      <w:r>
        <w:rPr>
          <w:sz w:val="12"/>
        </w:rPr>
        <w:t>kỹ</w:t>
      </w:r>
      <w:r>
        <w:rPr>
          <w:spacing w:val="3"/>
          <w:sz w:val="12"/>
        </w:rPr>
        <w:t xml:space="preserve"> </w:t>
      </w:r>
      <w:r>
        <w:rPr>
          <w:sz w:val="12"/>
        </w:rPr>
        <w:t>thuật</w:t>
      </w:r>
      <w:r>
        <w:rPr>
          <w:spacing w:val="3"/>
          <w:sz w:val="12"/>
        </w:rPr>
        <w:t xml:space="preserve"> </w:t>
      </w:r>
      <w:r>
        <w:rPr>
          <w:spacing w:val="3"/>
          <w:sz w:val="12"/>
          <w:lang w:val="en-US"/>
        </w:rPr>
        <w:t>để</w:t>
      </w:r>
      <w:r>
        <w:rPr>
          <w:rFonts w:hint="default"/>
          <w:spacing w:val="3"/>
          <w:sz w:val="12"/>
          <w:lang w:val="en-US"/>
        </w:rPr>
        <w:t xml:space="preserve"> </w:t>
      </w:r>
      <w:r>
        <w:rPr>
          <w:sz w:val="12"/>
        </w:rPr>
        <w:t>chuẩn</w:t>
      </w:r>
      <w:r>
        <w:rPr>
          <w:spacing w:val="4"/>
          <w:sz w:val="12"/>
        </w:rPr>
        <w:t xml:space="preserve"> </w:t>
      </w:r>
      <w:r>
        <w:rPr>
          <w:sz w:val="12"/>
        </w:rPr>
        <w:t>bị</w:t>
      </w:r>
      <w:r>
        <w:rPr>
          <w:spacing w:val="3"/>
          <w:sz w:val="12"/>
        </w:rPr>
        <w:t xml:space="preserve"> </w:t>
      </w:r>
      <w:r>
        <w:rPr>
          <w:sz w:val="12"/>
        </w:rPr>
        <w:t>cho</w:t>
      </w:r>
      <w:r>
        <w:rPr>
          <w:spacing w:val="3"/>
          <w:sz w:val="12"/>
        </w:rPr>
        <w:t xml:space="preserve"> </w:t>
      </w:r>
      <w:r>
        <w:rPr>
          <w:sz w:val="12"/>
        </w:rPr>
        <w:t>sinh</w:t>
      </w:r>
      <w:r>
        <w:rPr>
          <w:spacing w:val="3"/>
          <w:sz w:val="12"/>
        </w:rPr>
        <w:t xml:space="preserve"> </w:t>
      </w:r>
      <w:r>
        <w:rPr>
          <w:sz w:val="12"/>
        </w:rPr>
        <w:t>viên</w:t>
      </w:r>
      <w:r>
        <w:rPr>
          <w:spacing w:val="4"/>
          <w:sz w:val="12"/>
        </w:rPr>
        <w:t xml:space="preserve"> </w:t>
      </w:r>
      <w:r>
        <w:rPr>
          <w:sz w:val="12"/>
        </w:rPr>
        <w:t>các</w:t>
      </w:r>
    </w:p>
    <w:p>
      <w:pPr>
        <w:spacing w:before="116" w:line="374" w:lineRule="auto"/>
        <w:ind w:left="591" w:right="8879" w:firstLine="0"/>
        <w:jc w:val="left"/>
        <w:rPr>
          <w:sz w:val="12"/>
        </w:rPr>
      </w:pPr>
      <w:r>
        <w:rPr>
          <w:sz w:val="12"/>
        </w:rPr>
        <w:t>chuyên</w:t>
      </w:r>
      <w:r>
        <w:rPr>
          <w:spacing w:val="4"/>
          <w:sz w:val="12"/>
        </w:rPr>
        <w:t xml:space="preserve"> </w:t>
      </w:r>
      <w:r>
        <w:rPr>
          <w:sz w:val="12"/>
        </w:rPr>
        <w:t>ngành</w:t>
      </w:r>
      <w:r>
        <w:rPr>
          <w:spacing w:val="4"/>
          <w:sz w:val="12"/>
        </w:rPr>
        <w:t xml:space="preserve"> </w:t>
      </w:r>
      <w:r>
        <w:rPr>
          <w:sz w:val="12"/>
        </w:rPr>
        <w:t>kỹ</w:t>
      </w:r>
      <w:r>
        <w:rPr>
          <w:spacing w:val="4"/>
          <w:sz w:val="12"/>
        </w:rPr>
        <w:t xml:space="preserve"> </w:t>
      </w:r>
      <w:r>
        <w:rPr>
          <w:sz w:val="12"/>
        </w:rPr>
        <w:t>thuật</w:t>
      </w:r>
      <w:r>
        <w:rPr>
          <w:spacing w:val="4"/>
          <w:sz w:val="12"/>
        </w:rPr>
        <w:t xml:space="preserve"> </w:t>
      </w:r>
      <w:r>
        <w:rPr>
          <w:sz w:val="12"/>
        </w:rPr>
        <w:t>ngày</w:t>
      </w:r>
      <w:r>
        <w:rPr>
          <w:spacing w:val="4"/>
          <w:sz w:val="12"/>
        </w:rPr>
        <w:t xml:space="preserve"> </w:t>
      </w:r>
      <w:r>
        <w:rPr>
          <w:sz w:val="12"/>
        </w:rPr>
        <w:t>càng</w:t>
      </w:r>
      <w:r>
        <w:rPr>
          <w:spacing w:val="4"/>
          <w:sz w:val="12"/>
        </w:rPr>
        <w:t xml:space="preserve"> </w:t>
      </w:r>
      <w:r>
        <w:rPr>
          <w:sz w:val="12"/>
        </w:rPr>
        <w:t>phức</w:t>
      </w:r>
      <w:r>
        <w:rPr>
          <w:spacing w:val="4"/>
          <w:sz w:val="12"/>
        </w:rPr>
        <w:t xml:space="preserve"> </w:t>
      </w:r>
      <w:r>
        <w:rPr>
          <w:sz w:val="12"/>
        </w:rPr>
        <w:t>tạp</w:t>
      </w:r>
      <w:r>
        <w:rPr>
          <w:spacing w:val="5"/>
          <w:sz w:val="12"/>
        </w:rPr>
        <w:t xml:space="preserve"> </w:t>
      </w:r>
      <w:r>
        <w:rPr>
          <w:sz w:val="12"/>
        </w:rPr>
        <w:t>sau</w:t>
      </w:r>
      <w:r>
        <w:rPr>
          <w:spacing w:val="4"/>
          <w:sz w:val="12"/>
        </w:rPr>
        <w:t xml:space="preserve"> </w:t>
      </w:r>
      <w:r>
        <w:rPr>
          <w:sz w:val="12"/>
        </w:rPr>
        <w:t>này</w:t>
      </w:r>
      <w:r>
        <w:rPr>
          <w:spacing w:val="4"/>
          <w:sz w:val="12"/>
        </w:rPr>
        <w:t xml:space="preserve"> </w:t>
      </w:r>
      <w:r>
        <w:rPr>
          <w:sz w:val="12"/>
        </w:rPr>
        <w:t>trong</w:t>
      </w:r>
      <w:r>
        <w:rPr>
          <w:spacing w:val="-69"/>
          <w:sz w:val="12"/>
        </w:rPr>
        <w:t xml:space="preserve"> </w:t>
      </w:r>
      <w:r>
        <w:rPr>
          <w:spacing w:val="12"/>
          <w:sz w:val="12"/>
        </w:rPr>
        <w:t>chươ</w:t>
      </w:r>
      <w:r>
        <w:rPr>
          <w:spacing w:val="-24"/>
          <w:sz w:val="12"/>
        </w:rPr>
        <w:t xml:space="preserve"> </w:t>
      </w:r>
      <w:r>
        <w:rPr>
          <w:sz w:val="12"/>
        </w:rPr>
        <w:t>ng trình</w:t>
      </w:r>
      <w:r>
        <w:rPr>
          <w:spacing w:val="1"/>
          <w:sz w:val="12"/>
        </w:rPr>
        <w:t xml:space="preserve"> </w:t>
      </w:r>
      <w:r>
        <w:rPr>
          <w:sz w:val="12"/>
        </w:rPr>
        <w:t>giảng</w:t>
      </w:r>
      <w:r>
        <w:rPr>
          <w:spacing w:val="1"/>
          <w:sz w:val="12"/>
        </w:rPr>
        <w:t xml:space="preserve"> </w:t>
      </w:r>
      <w:r>
        <w:rPr>
          <w:sz w:val="12"/>
        </w:rPr>
        <w:t>dạy.</w:t>
      </w:r>
    </w:p>
    <w:p>
      <w:pPr>
        <w:pStyle w:val="6"/>
        <w:spacing w:before="4"/>
        <w:rPr>
          <w:sz w:val="19"/>
        </w:rPr>
      </w:pPr>
    </w:p>
    <w:p>
      <w:pPr>
        <w:pStyle w:val="10"/>
        <w:numPr>
          <w:ilvl w:val="0"/>
          <w:numId w:val="6"/>
        </w:numPr>
        <w:tabs>
          <w:tab w:val="left" w:pos="549"/>
        </w:tabs>
        <w:spacing w:before="0" w:after="0" w:line="240" w:lineRule="auto"/>
        <w:ind w:left="548" w:right="0" w:hanging="231"/>
        <w:jc w:val="left"/>
        <w:rPr>
          <w:sz w:val="12"/>
        </w:rPr>
      </w:pPr>
      <w:r>
        <w:rPr>
          <w:w w:val="105"/>
          <w:sz w:val="12"/>
        </w:rPr>
        <w:t>Phát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triển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năng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lực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học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sinh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trong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môn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học.</w:t>
      </w:r>
    </w:p>
    <w:p>
      <w:pPr>
        <w:spacing w:after="0" w:line="240" w:lineRule="auto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rPr>
          <w:sz w:val="14"/>
        </w:rPr>
      </w:pPr>
    </w:p>
    <w:p>
      <w:pPr>
        <w:pStyle w:val="6"/>
        <w:rPr>
          <w:sz w:val="14"/>
        </w:rPr>
      </w:pPr>
    </w:p>
    <w:p>
      <w:pPr>
        <w:spacing w:before="86"/>
        <w:ind w:left="1820" w:right="0" w:firstLine="0"/>
        <w:jc w:val="left"/>
        <w:rPr>
          <w:sz w:val="11"/>
        </w:rPr>
      </w:pPr>
      <w:r>
        <w:rPr>
          <w:spacing w:val="10"/>
          <w:w w:val="95"/>
          <w:sz w:val="11"/>
        </w:rPr>
        <w:t>CHƯƠ</w:t>
      </w:r>
      <w:r>
        <w:rPr>
          <w:spacing w:val="-14"/>
          <w:w w:val="95"/>
          <w:sz w:val="11"/>
        </w:rPr>
        <w:t xml:space="preserve"> </w:t>
      </w:r>
      <w:r>
        <w:rPr>
          <w:w w:val="95"/>
          <w:sz w:val="11"/>
        </w:rPr>
        <w:t>NG</w:t>
      </w:r>
      <w:r>
        <w:rPr>
          <w:spacing w:val="10"/>
          <w:w w:val="95"/>
          <w:sz w:val="11"/>
        </w:rPr>
        <w:t xml:space="preserve"> </w:t>
      </w:r>
      <w:r>
        <w:rPr>
          <w:w w:val="95"/>
          <w:sz w:val="11"/>
        </w:rPr>
        <w:t>TRÌNH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GIẢNG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DẠY</w:t>
      </w:r>
    </w:p>
    <w:p>
      <w:pPr>
        <w:pStyle w:val="6"/>
        <w:spacing w:before="4"/>
        <w:rPr>
          <w:sz w:val="23"/>
        </w:rPr>
      </w:pPr>
      <w:r>
        <w:br w:type="column"/>
      </w:r>
    </w:p>
    <w:p>
      <w:pPr>
        <w:spacing w:before="1"/>
        <w:ind w:left="0" w:right="204" w:firstLine="0"/>
        <w:jc w:val="right"/>
        <w:rPr>
          <w:sz w:val="12"/>
        </w:rPr>
      </w:pPr>
      <w:r>
        <w:rPr>
          <w:sz w:val="12"/>
        </w:rPr>
        <w:t>Đạt</w:t>
      </w:r>
      <w:r>
        <w:rPr>
          <w:spacing w:val="9"/>
          <w:sz w:val="12"/>
        </w:rPr>
        <w:t xml:space="preserve"> </w:t>
      </w:r>
      <w:r>
        <w:rPr>
          <w:sz w:val="12"/>
        </w:rPr>
        <w:t>đư</w:t>
      </w:r>
      <w:r>
        <w:rPr>
          <w:spacing w:val="-18"/>
          <w:sz w:val="12"/>
        </w:rPr>
        <w:t xml:space="preserve"> </w:t>
      </w:r>
      <w:r>
        <w:rPr>
          <w:sz w:val="12"/>
        </w:rPr>
        <w:t>ợc</w:t>
      </w:r>
    </w:p>
    <w:p>
      <w:pPr>
        <w:pStyle w:val="6"/>
        <w:spacing w:before="6"/>
        <w:rPr>
          <w:sz w:val="14"/>
        </w:rPr>
      </w:pPr>
    </w:p>
    <w:p>
      <w:pPr>
        <w:spacing w:before="1"/>
        <w:ind w:left="0" w:right="38" w:firstLine="0"/>
        <w:jc w:val="right"/>
        <w:rPr>
          <w:sz w:val="12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-284480</wp:posOffset>
            </wp:positionV>
            <wp:extent cx="8382635" cy="5871210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0.pn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871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2"/>
        </w:rPr>
        <w:t>Xếp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hạng</w:t>
      </w:r>
    </w:p>
    <w:p>
      <w:pPr>
        <w:pStyle w:val="6"/>
        <w:rPr>
          <w:sz w:val="16"/>
        </w:rPr>
      </w:pPr>
      <w:r>
        <w:br w:type="column"/>
      </w:r>
    </w:p>
    <w:p>
      <w:pPr>
        <w:pStyle w:val="6"/>
        <w:spacing w:before="10"/>
        <w:rPr>
          <w:sz w:val="18"/>
        </w:rPr>
      </w:pPr>
    </w:p>
    <w:p>
      <w:pPr>
        <w:spacing w:before="0"/>
        <w:ind w:left="1820" w:right="0" w:firstLine="0"/>
        <w:jc w:val="left"/>
        <w:rPr>
          <w:sz w:val="12"/>
        </w:rPr>
      </w:pPr>
      <w:r>
        <w:rPr>
          <w:w w:val="105"/>
          <w:sz w:val="12"/>
        </w:rPr>
        <w:t>Bình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luận</w:t>
      </w:r>
    </w:p>
    <w:p>
      <w:pPr>
        <w:spacing w:after="0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344" w:space="40"/>
            <w:col w:w="2595" w:space="1559"/>
            <w:col w:w="5882"/>
          </w:cols>
        </w:sectPr>
      </w:pPr>
    </w:p>
    <w:p>
      <w:pPr>
        <w:pStyle w:val="6"/>
        <w:spacing w:before="1"/>
        <w:rPr>
          <w:sz w:val="10"/>
        </w:rPr>
      </w:pPr>
    </w:p>
    <w:p>
      <w:pPr>
        <w:pStyle w:val="10"/>
        <w:numPr>
          <w:ilvl w:val="0"/>
          <w:numId w:val="6"/>
        </w:numPr>
        <w:tabs>
          <w:tab w:val="left" w:pos="542"/>
        </w:tabs>
        <w:spacing w:before="133" w:after="0" w:line="240" w:lineRule="auto"/>
        <w:ind w:left="541" w:right="0" w:hanging="224"/>
        <w:jc w:val="both"/>
        <w:rPr>
          <w:sz w:val="12"/>
        </w:rPr>
      </w:pPr>
      <w:r>
        <w:rPr>
          <w:w w:val="105"/>
          <w:sz w:val="12"/>
        </w:rPr>
        <w:t>Bao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gồm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thiết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kế;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phù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ngành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học</w:t>
      </w:r>
    </w:p>
    <w:p>
      <w:pPr>
        <w:spacing w:before="119" w:line="448" w:lineRule="auto"/>
        <w:ind w:left="591" w:right="8808" w:firstLine="4"/>
        <w:jc w:val="both"/>
        <w:rPr>
          <w:sz w:val="12"/>
        </w:rPr>
      </w:pPr>
      <w:r>
        <w:rPr>
          <w:sz w:val="12"/>
        </w:rPr>
        <w:t>chẳng hạn như : tiêu chuẩn và mã ngành và kỹ thuật; an</w:t>
      </w:r>
      <w:r>
        <w:rPr>
          <w:spacing w:val="1"/>
          <w:sz w:val="12"/>
        </w:rPr>
        <w:t xml:space="preserve"> </w:t>
      </w:r>
      <w:r>
        <w:rPr>
          <w:w w:val="105"/>
          <w:sz w:val="12"/>
        </w:rPr>
        <w:t>toàn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sức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khỏe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cộng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đồng;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tác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động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cục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bộ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toàn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cầu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của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giải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pháp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kỹ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thuật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đối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cá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nhân,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tổ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chức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xã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hội.</w:t>
      </w:r>
    </w:p>
    <w:p>
      <w:pPr>
        <w:spacing w:before="130"/>
        <w:ind w:left="319" w:right="0" w:firstLine="0"/>
        <w:jc w:val="left"/>
        <w:rPr>
          <w:sz w:val="12"/>
        </w:rPr>
      </w:pPr>
      <w:r>
        <w:rPr>
          <w:w w:val="105"/>
          <w:sz w:val="12"/>
        </w:rPr>
        <w:t>đ.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Kết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kỹ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thuật,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chuyên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nghiệp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chung</w:t>
      </w:r>
    </w:p>
    <w:p>
      <w:pPr>
        <w:spacing w:before="116" w:line="448" w:lineRule="auto"/>
        <w:ind w:left="592" w:right="8659" w:firstLine="0"/>
        <w:jc w:val="left"/>
        <w:rPr>
          <w:sz w:val="12"/>
        </w:rPr>
      </w:pPr>
      <w:r>
        <w:rPr>
          <w:w w:val="105"/>
          <w:sz w:val="12"/>
        </w:rPr>
        <w:t>thành phần giáo dục để chuẩn bị cho học sinh một sự</w:t>
      </w:r>
      <w:r>
        <w:rPr>
          <w:spacing w:val="1"/>
          <w:w w:val="105"/>
          <w:sz w:val="12"/>
        </w:rPr>
        <w:t xml:space="preserve"> </w:t>
      </w:r>
      <w:r>
        <w:rPr>
          <w:sz w:val="12"/>
        </w:rPr>
        <w:t>nghiệp,</w:t>
      </w:r>
      <w:r>
        <w:rPr>
          <w:spacing w:val="11"/>
          <w:sz w:val="12"/>
        </w:rPr>
        <w:t xml:space="preserve"> </w:t>
      </w:r>
      <w:r>
        <w:rPr>
          <w:sz w:val="12"/>
        </w:rPr>
        <w:t>nghiên</w:t>
      </w:r>
      <w:r>
        <w:rPr>
          <w:spacing w:val="11"/>
          <w:sz w:val="12"/>
        </w:rPr>
        <w:t xml:space="preserve"> </w:t>
      </w:r>
      <w:r>
        <w:rPr>
          <w:sz w:val="12"/>
        </w:rPr>
        <w:t>cứu</w:t>
      </w:r>
      <w:r>
        <w:rPr>
          <w:spacing w:val="11"/>
          <w:sz w:val="12"/>
        </w:rPr>
        <w:t xml:space="preserve"> </w:t>
      </w:r>
      <w:r>
        <w:rPr>
          <w:sz w:val="12"/>
        </w:rPr>
        <w:t>sâu</w:t>
      </w:r>
      <w:r>
        <w:rPr>
          <w:spacing w:val="12"/>
          <w:sz w:val="12"/>
        </w:rPr>
        <w:t xml:space="preserve"> </w:t>
      </w:r>
      <w:r>
        <w:rPr>
          <w:sz w:val="12"/>
        </w:rPr>
        <w:t>hơ</w:t>
      </w:r>
      <w:r>
        <w:rPr>
          <w:spacing w:val="-17"/>
          <w:sz w:val="12"/>
        </w:rPr>
        <w:t xml:space="preserve"> </w:t>
      </w:r>
      <w:r>
        <w:rPr>
          <w:sz w:val="12"/>
        </w:rPr>
        <w:t>n,</w:t>
      </w:r>
      <w:r>
        <w:rPr>
          <w:spacing w:val="11"/>
          <w:sz w:val="12"/>
        </w:rPr>
        <w:t xml:space="preserve"> </w:t>
      </w:r>
      <w:r>
        <w:rPr>
          <w:sz w:val="12"/>
        </w:rPr>
        <w:t>và</w:t>
      </w:r>
      <w:r>
        <w:rPr>
          <w:spacing w:val="11"/>
          <w:sz w:val="12"/>
        </w:rPr>
        <w:t xml:space="preserve"> </w:t>
      </w:r>
      <w:r>
        <w:rPr>
          <w:sz w:val="12"/>
        </w:rPr>
        <w:t>phát</w:t>
      </w:r>
      <w:r>
        <w:rPr>
          <w:spacing w:val="12"/>
          <w:sz w:val="12"/>
        </w:rPr>
        <w:t xml:space="preserve"> </w:t>
      </w:r>
      <w:r>
        <w:rPr>
          <w:sz w:val="12"/>
        </w:rPr>
        <w:t>triển</w:t>
      </w:r>
      <w:r>
        <w:rPr>
          <w:spacing w:val="11"/>
          <w:sz w:val="12"/>
        </w:rPr>
        <w:t xml:space="preserve"> </w:t>
      </w:r>
      <w:r>
        <w:rPr>
          <w:sz w:val="12"/>
        </w:rPr>
        <w:t>nghề</w:t>
      </w:r>
      <w:r>
        <w:rPr>
          <w:spacing w:val="11"/>
          <w:sz w:val="12"/>
        </w:rPr>
        <w:t xml:space="preserve"> </w:t>
      </w:r>
      <w:r>
        <w:rPr>
          <w:sz w:val="12"/>
        </w:rPr>
        <w:t>nghiệp</w:t>
      </w:r>
      <w:r>
        <w:rPr>
          <w:spacing w:val="-69"/>
          <w:sz w:val="12"/>
        </w:rPr>
        <w:t xml:space="preserve"> </w:t>
      </w:r>
      <w:r>
        <w:rPr>
          <w:w w:val="105"/>
          <w:sz w:val="12"/>
        </w:rPr>
        <w:t>suốt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đời.</w:t>
      </w:r>
    </w:p>
    <w:p>
      <w:pPr>
        <w:spacing w:before="130" w:line="448" w:lineRule="auto"/>
        <w:ind w:left="584" w:right="9483" w:hanging="265"/>
        <w:jc w:val="left"/>
        <w:rPr>
          <w:sz w:val="12"/>
        </w:rPr>
      </w:pPr>
      <w:r>
        <w:rPr>
          <w:w w:val="105"/>
          <w:sz w:val="12"/>
        </w:rPr>
        <w:t>Nội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dung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khác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Bao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gồm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chủ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đề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liên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quan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đến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trách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nhiệm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nghề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nghiệp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đạo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đức,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nhận</w:t>
      </w:r>
      <w:r>
        <w:rPr>
          <w:spacing w:val="-9"/>
          <w:w w:val="105"/>
          <w:sz w:val="12"/>
        </w:rPr>
        <w:t xml:space="preserve"> </w:t>
      </w:r>
      <w:r>
        <w:rPr>
          <w:w w:val="105"/>
          <w:sz w:val="12"/>
        </w:rPr>
        <w:t>thức</w:t>
      </w:r>
    </w:p>
    <w:p>
      <w:pPr>
        <w:spacing w:before="0" w:line="453" w:lineRule="auto"/>
        <w:ind w:left="592" w:right="8937" w:hanging="1"/>
        <w:jc w:val="left"/>
        <w:rPr>
          <w:sz w:val="12"/>
        </w:rPr>
      </w:pPr>
      <w:r>
        <w:rPr>
          <w:sz w:val="12"/>
        </w:rPr>
        <w:t>về</w:t>
      </w:r>
      <w:r>
        <w:rPr>
          <w:spacing w:val="8"/>
          <w:sz w:val="12"/>
        </w:rPr>
        <w:t xml:space="preserve"> </w:t>
      </w:r>
      <w:r>
        <w:rPr>
          <w:sz w:val="12"/>
        </w:rPr>
        <w:t>sự</w:t>
      </w:r>
      <w:r>
        <w:rPr>
          <w:spacing w:val="9"/>
          <w:sz w:val="12"/>
        </w:rPr>
        <w:t xml:space="preserve"> </w:t>
      </w:r>
      <w:r>
        <w:rPr>
          <w:sz w:val="12"/>
        </w:rPr>
        <w:t>đa</w:t>
      </w:r>
      <w:r>
        <w:rPr>
          <w:spacing w:val="8"/>
          <w:sz w:val="12"/>
        </w:rPr>
        <w:t xml:space="preserve"> </w:t>
      </w:r>
      <w:r>
        <w:rPr>
          <w:sz w:val="12"/>
        </w:rPr>
        <w:t>dạng</w:t>
      </w:r>
      <w:r>
        <w:rPr>
          <w:spacing w:val="9"/>
          <w:sz w:val="12"/>
        </w:rPr>
        <w:t xml:space="preserve"> </w:t>
      </w:r>
      <w:r>
        <w:rPr>
          <w:sz w:val="12"/>
        </w:rPr>
        <w:t>và</w:t>
      </w:r>
      <w:r>
        <w:rPr>
          <w:spacing w:val="9"/>
          <w:sz w:val="12"/>
        </w:rPr>
        <w:t xml:space="preserve"> </w:t>
      </w:r>
      <w:r>
        <w:rPr>
          <w:sz w:val="12"/>
        </w:rPr>
        <w:t>hòa</w:t>
      </w:r>
      <w:r>
        <w:rPr>
          <w:spacing w:val="8"/>
          <w:sz w:val="12"/>
        </w:rPr>
        <w:t xml:space="preserve"> </w:t>
      </w:r>
      <w:r>
        <w:rPr>
          <w:sz w:val="12"/>
        </w:rPr>
        <w:t>nhập,</w:t>
      </w:r>
      <w:r>
        <w:rPr>
          <w:spacing w:val="9"/>
          <w:sz w:val="12"/>
        </w:rPr>
        <w:t xml:space="preserve"> </w:t>
      </w:r>
      <w:r>
        <w:rPr>
          <w:sz w:val="12"/>
        </w:rPr>
        <w:t>chất</w:t>
      </w:r>
      <w:r>
        <w:rPr>
          <w:spacing w:val="9"/>
          <w:sz w:val="12"/>
        </w:rPr>
        <w:t xml:space="preserve"> </w:t>
      </w:r>
      <w:r>
        <w:rPr>
          <w:sz w:val="12"/>
        </w:rPr>
        <w:t>lư</w:t>
      </w:r>
      <w:r>
        <w:rPr>
          <w:spacing w:val="-19"/>
          <w:sz w:val="12"/>
        </w:rPr>
        <w:t xml:space="preserve"> </w:t>
      </w:r>
      <w:r>
        <w:rPr>
          <w:sz w:val="12"/>
        </w:rPr>
        <w:t>ợng</w:t>
      </w:r>
      <w:r>
        <w:rPr>
          <w:spacing w:val="9"/>
          <w:sz w:val="12"/>
        </w:rPr>
        <w:t xml:space="preserve"> </w:t>
      </w:r>
      <w:r>
        <w:rPr>
          <w:sz w:val="12"/>
        </w:rPr>
        <w:t>và</w:t>
      </w:r>
      <w:r>
        <w:rPr>
          <w:spacing w:val="8"/>
          <w:sz w:val="12"/>
        </w:rPr>
        <w:t xml:space="preserve"> </w:t>
      </w:r>
      <w:r>
        <w:rPr>
          <w:sz w:val="12"/>
        </w:rPr>
        <w:t>cải</w:t>
      </w:r>
      <w:r>
        <w:rPr>
          <w:spacing w:val="9"/>
          <w:sz w:val="12"/>
        </w:rPr>
        <w:t xml:space="preserve"> </w:t>
      </w:r>
      <w:r>
        <w:rPr>
          <w:sz w:val="12"/>
        </w:rPr>
        <w:t>tiến</w:t>
      </w:r>
      <w:r>
        <w:rPr>
          <w:spacing w:val="-69"/>
          <w:sz w:val="12"/>
        </w:rPr>
        <w:t xml:space="preserve"> </w:t>
      </w:r>
      <w:r>
        <w:rPr>
          <w:w w:val="105"/>
          <w:sz w:val="12"/>
        </w:rPr>
        <w:t>liên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tục.</w:t>
      </w:r>
    </w:p>
    <w:p>
      <w:pPr>
        <w:spacing w:before="125"/>
        <w:ind w:left="316" w:right="0" w:firstLine="0"/>
        <w:jc w:val="left"/>
        <w:rPr>
          <w:sz w:val="12"/>
        </w:rPr>
      </w:pPr>
      <w:r>
        <w:rPr>
          <w:w w:val="103"/>
          <w:sz w:val="12"/>
        </w:rPr>
        <w:t>Khoa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học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Vật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lý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và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Tự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nhiên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-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</w:p>
    <w:p>
      <w:pPr>
        <w:spacing w:before="119" w:line="448" w:lineRule="auto"/>
        <w:ind w:left="586" w:right="8922" w:hanging="3"/>
        <w:jc w:val="left"/>
        <w:rPr>
          <w:sz w:val="12"/>
        </w:rPr>
      </w:pPr>
      <w:r>
        <w:rPr>
          <w:w w:val="105"/>
          <w:sz w:val="12"/>
        </w:rPr>
        <w:t>cung cấp nội dung khoa học vật lý hoặc tự nhiên của</w:t>
      </w:r>
      <w:r>
        <w:rPr>
          <w:spacing w:val="-73"/>
          <w:w w:val="105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giảng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dạy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phù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hợp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với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ngành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học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và</w:t>
      </w:r>
      <w:r>
        <w:rPr>
          <w:spacing w:val="2"/>
          <w:sz w:val="12"/>
        </w:rPr>
        <w:t xml:space="preserve"> </w:t>
      </w:r>
      <w:r>
        <w:rPr>
          <w:spacing w:val="-4"/>
          <w:w w:val="103"/>
          <w:sz w:val="12"/>
        </w:rPr>
        <w:t>bao</w:t>
      </w:r>
      <w:r>
        <w:rPr>
          <w:w w:val="103"/>
          <w:sz w:val="12"/>
        </w:rPr>
        <w:t xml:space="preserve"> </w:t>
      </w:r>
      <w:r>
        <w:rPr>
          <w:w w:val="105"/>
          <w:sz w:val="12"/>
        </w:rPr>
        <w:t>gồm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kinh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nghiệm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trong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phòng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thí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nghiệm.</w:t>
      </w:r>
    </w:p>
    <w:p>
      <w:pPr>
        <w:spacing w:before="130" w:line="448" w:lineRule="auto"/>
        <w:ind w:left="584" w:right="9134" w:hanging="269"/>
        <w:jc w:val="left"/>
        <w:rPr>
          <w:sz w:val="12"/>
        </w:rPr>
      </w:pPr>
      <w:r>
        <w:rPr>
          <w:w w:val="103"/>
          <w:sz w:val="12"/>
        </w:rPr>
        <w:t>Tích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hợp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nội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dung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-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Các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cấp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bằng</w:t>
      </w:r>
      <w:r>
        <w:rPr>
          <w:spacing w:val="2"/>
          <w:sz w:val="12"/>
        </w:rPr>
        <w:t xml:space="preserve"> </w:t>
      </w:r>
      <w:r>
        <w:rPr>
          <w:w w:val="103"/>
          <w:sz w:val="12"/>
          <w:lang w:val="en-US"/>
        </w:rPr>
        <w:t>cao đẳng</w:t>
      </w:r>
      <w:r>
        <w:rPr>
          <w:w w:val="103"/>
          <w:sz w:val="12"/>
        </w:rPr>
        <w:t xml:space="preserve"> </w:t>
      </w:r>
      <w:r>
        <w:rPr>
          <w:w w:val="105"/>
          <w:sz w:val="12"/>
        </w:rPr>
        <w:t>phải cung cấp nền tảng hoặc kinh nghiệm tích hợp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khác giúp phát triển năng lực của học sinh trong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việc áp dụng cả kỹ năng kỹ thuật và phi kỹ thuật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trong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giải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quyết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vấn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đề.</w:t>
      </w:r>
    </w:p>
    <w:p>
      <w:pPr>
        <w:spacing w:before="131" w:line="446" w:lineRule="auto"/>
        <w:ind w:left="584" w:right="8937" w:hanging="265"/>
        <w:jc w:val="left"/>
        <w:rPr>
          <w:sz w:val="12"/>
        </w:rPr>
      </w:pPr>
      <w:r>
        <w:rPr>
          <w:sz w:val="12"/>
        </w:rPr>
        <w:t>Giáo</w:t>
      </w:r>
      <w:r>
        <w:rPr>
          <w:spacing w:val="8"/>
          <w:sz w:val="12"/>
        </w:rPr>
        <w:t xml:space="preserve"> </w:t>
      </w:r>
      <w:r>
        <w:rPr>
          <w:sz w:val="12"/>
        </w:rPr>
        <w:t>dục</w:t>
      </w:r>
      <w:r>
        <w:rPr>
          <w:spacing w:val="8"/>
          <w:sz w:val="12"/>
        </w:rPr>
        <w:t xml:space="preserve"> </w:t>
      </w:r>
      <w:r>
        <w:rPr>
          <w:sz w:val="12"/>
        </w:rPr>
        <w:t>hợp</w:t>
      </w:r>
      <w:r>
        <w:rPr>
          <w:spacing w:val="8"/>
          <w:sz w:val="12"/>
        </w:rPr>
        <w:t xml:space="preserve"> </w:t>
      </w:r>
      <w:r>
        <w:rPr>
          <w:sz w:val="12"/>
        </w:rPr>
        <w:t>tác</w:t>
      </w:r>
      <w:r>
        <w:rPr>
          <w:spacing w:val="9"/>
          <w:sz w:val="12"/>
        </w:rPr>
        <w:t xml:space="preserve"> </w:t>
      </w:r>
      <w:r>
        <w:rPr>
          <w:sz w:val="12"/>
        </w:rPr>
        <w:t>-</w:t>
      </w:r>
      <w:r>
        <w:rPr>
          <w:spacing w:val="8"/>
          <w:sz w:val="12"/>
        </w:rPr>
        <w:t xml:space="preserve"> </w:t>
      </w:r>
      <w:r>
        <w:rPr>
          <w:sz w:val="12"/>
        </w:rPr>
        <w:t>Khi</w:t>
      </w:r>
      <w:r>
        <w:rPr>
          <w:spacing w:val="8"/>
          <w:sz w:val="12"/>
        </w:rPr>
        <w:t xml:space="preserve"> </w:t>
      </w:r>
      <w:r>
        <w:rPr>
          <w:sz w:val="12"/>
        </w:rPr>
        <w:t>đư</w:t>
      </w:r>
      <w:r>
        <w:rPr>
          <w:spacing w:val="-19"/>
          <w:sz w:val="12"/>
        </w:rPr>
        <w:t xml:space="preserve"> </w:t>
      </w:r>
      <w:r>
        <w:rPr>
          <w:sz w:val="12"/>
        </w:rPr>
        <w:t>ợc</w:t>
      </w:r>
      <w:r>
        <w:rPr>
          <w:spacing w:val="9"/>
          <w:sz w:val="12"/>
        </w:rPr>
        <w:t xml:space="preserve"> </w:t>
      </w:r>
      <w:r>
        <w:rPr>
          <w:sz w:val="12"/>
        </w:rPr>
        <w:t>sử</w:t>
      </w:r>
      <w:r>
        <w:rPr>
          <w:spacing w:val="8"/>
          <w:sz w:val="12"/>
        </w:rPr>
        <w:t xml:space="preserve"> </w:t>
      </w:r>
      <w:r>
        <w:rPr>
          <w:sz w:val="12"/>
        </w:rPr>
        <w:t>dụng</w:t>
      </w:r>
      <w:r>
        <w:rPr>
          <w:spacing w:val="8"/>
          <w:sz w:val="12"/>
        </w:rPr>
        <w:t xml:space="preserve"> </w:t>
      </w:r>
      <w:r>
        <w:rPr>
          <w:sz w:val="12"/>
        </w:rPr>
        <w:t>để</w:t>
      </w:r>
      <w:r>
        <w:rPr>
          <w:spacing w:val="8"/>
          <w:sz w:val="12"/>
        </w:rPr>
        <w:t xml:space="preserve"> </w:t>
      </w:r>
      <w:r>
        <w:rPr>
          <w:sz w:val="12"/>
        </w:rPr>
        <w:t>đáp</w:t>
      </w:r>
      <w:r>
        <w:rPr>
          <w:spacing w:val="9"/>
          <w:sz w:val="12"/>
        </w:rPr>
        <w:t xml:space="preserve"> </w:t>
      </w:r>
      <w:r>
        <w:rPr>
          <w:sz w:val="12"/>
        </w:rPr>
        <w:t>ứng</w:t>
      </w:r>
      <w:r>
        <w:rPr>
          <w:spacing w:val="8"/>
          <w:sz w:val="12"/>
        </w:rPr>
        <w:t xml:space="preserve"> </w:t>
      </w:r>
      <w:r>
        <w:rPr>
          <w:sz w:val="12"/>
        </w:rPr>
        <w:t>các</w:t>
      </w:r>
      <w:r>
        <w:rPr>
          <w:spacing w:val="8"/>
          <w:sz w:val="12"/>
        </w:rPr>
        <w:t xml:space="preserve"> </w:t>
      </w:r>
      <w:r>
        <w:rPr>
          <w:sz w:val="12"/>
        </w:rPr>
        <w:t>yếu</w:t>
      </w:r>
      <w:r>
        <w:rPr>
          <w:spacing w:val="-69"/>
          <w:sz w:val="12"/>
        </w:rPr>
        <w:t xml:space="preserve"> </w:t>
      </w:r>
      <w:r>
        <w:rPr>
          <w:w w:val="105"/>
          <w:sz w:val="12"/>
        </w:rPr>
        <w:t xml:space="preserve">tố quy định của các tiêu chí này, thực tập </w:t>
      </w:r>
      <w:r>
        <w:rPr>
          <w:rFonts w:hint="default"/>
          <w:w w:val="105"/>
          <w:sz w:val="12"/>
          <w:lang w:val="en-US"/>
        </w:rPr>
        <w:t xml:space="preserve">cộng </w:t>
      </w:r>
      <w:r>
        <w:rPr>
          <w:w w:val="105"/>
          <w:sz w:val="12"/>
        </w:rPr>
        <w:t>tác</w:t>
      </w:r>
      <w:r>
        <w:rPr>
          <w:spacing w:val="-73"/>
          <w:w w:val="105"/>
          <w:sz w:val="12"/>
        </w:rPr>
        <w:t xml:space="preserve"> </w:t>
      </w:r>
      <w:r>
        <w:rPr>
          <w:w w:val="103"/>
          <w:sz w:val="12"/>
        </w:rPr>
        <w:t>hoặc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kinh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nghiệm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tự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phải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bao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gồm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một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 xml:space="preserve">thành </w:t>
      </w:r>
      <w:r>
        <w:rPr>
          <w:sz w:val="12"/>
        </w:rPr>
        <w:t>phần</w:t>
      </w:r>
      <w:r>
        <w:rPr>
          <w:spacing w:val="9"/>
          <w:sz w:val="12"/>
        </w:rPr>
        <w:t xml:space="preserve"> </w:t>
      </w:r>
      <w:r>
        <w:rPr>
          <w:sz w:val="12"/>
        </w:rPr>
        <w:t>học</w:t>
      </w:r>
      <w:r>
        <w:rPr>
          <w:spacing w:val="10"/>
          <w:sz w:val="12"/>
        </w:rPr>
        <w:t xml:space="preserve"> </w:t>
      </w:r>
      <w:r>
        <w:rPr>
          <w:sz w:val="12"/>
        </w:rPr>
        <w:t>tập</w:t>
      </w:r>
      <w:r>
        <w:rPr>
          <w:spacing w:val="9"/>
          <w:sz w:val="12"/>
        </w:rPr>
        <w:t xml:space="preserve"> </w:t>
      </w:r>
      <w:r>
        <w:rPr>
          <w:sz w:val="12"/>
        </w:rPr>
        <w:t>phù</w:t>
      </w:r>
      <w:r>
        <w:rPr>
          <w:spacing w:val="10"/>
          <w:sz w:val="12"/>
        </w:rPr>
        <w:t xml:space="preserve"> </w:t>
      </w:r>
      <w:r>
        <w:rPr>
          <w:sz w:val="12"/>
        </w:rPr>
        <w:t>hợp</w:t>
      </w:r>
      <w:r>
        <w:rPr>
          <w:spacing w:val="10"/>
          <w:sz w:val="12"/>
        </w:rPr>
        <w:t xml:space="preserve"> </w:t>
      </w:r>
      <w:r>
        <w:rPr>
          <w:sz w:val="12"/>
        </w:rPr>
        <w:t>đư</w:t>
      </w:r>
      <w:r>
        <w:rPr>
          <w:spacing w:val="-18"/>
          <w:sz w:val="12"/>
        </w:rPr>
        <w:t xml:space="preserve"> </w:t>
      </w:r>
      <w:r>
        <w:rPr>
          <w:sz w:val="12"/>
        </w:rPr>
        <w:t>ợc</w:t>
      </w:r>
      <w:r>
        <w:rPr>
          <w:spacing w:val="9"/>
          <w:sz w:val="12"/>
        </w:rPr>
        <w:t xml:space="preserve"> </w:t>
      </w:r>
      <w:r>
        <w:rPr>
          <w:sz w:val="12"/>
        </w:rPr>
        <w:t>đánh</w:t>
      </w:r>
      <w:r>
        <w:rPr>
          <w:spacing w:val="10"/>
          <w:sz w:val="12"/>
        </w:rPr>
        <w:t xml:space="preserve"> </w:t>
      </w:r>
      <w:r>
        <w:rPr>
          <w:sz w:val="12"/>
        </w:rPr>
        <w:t>giá</w:t>
      </w:r>
      <w:r>
        <w:rPr>
          <w:spacing w:val="10"/>
          <w:sz w:val="12"/>
        </w:rPr>
        <w:t xml:space="preserve"> </w:t>
      </w:r>
      <w:r>
        <w:rPr>
          <w:sz w:val="12"/>
        </w:rPr>
        <w:t>bởi</w:t>
      </w:r>
      <w:r>
        <w:rPr>
          <w:spacing w:val="9"/>
          <w:sz w:val="12"/>
        </w:rPr>
        <w:t xml:space="preserve"> </w:t>
      </w:r>
      <w:r>
        <w:rPr>
          <w:sz w:val="12"/>
        </w:rPr>
        <w:t>giảng</w:t>
      </w:r>
      <w:r>
        <w:rPr>
          <w:spacing w:val="10"/>
          <w:sz w:val="12"/>
        </w:rPr>
        <w:t xml:space="preserve"> </w:t>
      </w:r>
      <w:r>
        <w:rPr>
          <w:sz w:val="12"/>
        </w:rPr>
        <w:t>viên</w:t>
      </w:r>
      <w:r>
        <w:rPr>
          <w:spacing w:val="1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trình.</w:t>
      </w:r>
    </w:p>
    <w:p>
      <w:pPr>
        <w:spacing w:before="135"/>
        <w:ind w:left="312" w:right="0" w:firstLine="0"/>
        <w:jc w:val="left"/>
        <w:rPr>
          <w:sz w:val="12"/>
        </w:rPr>
      </w:pPr>
      <w:r>
        <w:rPr>
          <w:w w:val="105"/>
          <w:sz w:val="12"/>
        </w:rPr>
        <w:t>Ủy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ban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Cố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vấn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Ủy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ban,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với</w:t>
      </w:r>
    </w:p>
    <w:p>
      <w:pPr>
        <w:spacing w:before="116" w:line="453" w:lineRule="auto"/>
        <w:ind w:left="584" w:right="8659" w:firstLine="1"/>
        <w:jc w:val="left"/>
        <w:rPr>
          <w:sz w:val="12"/>
        </w:rPr>
      </w:pPr>
      <w:r>
        <w:rPr>
          <w:sz w:val="12"/>
        </w:rPr>
        <w:t>đại</w:t>
      </w:r>
      <w:r>
        <w:rPr>
          <w:spacing w:val="8"/>
          <w:sz w:val="12"/>
        </w:rPr>
        <w:t xml:space="preserve"> </w:t>
      </w:r>
      <w:r>
        <w:rPr>
          <w:sz w:val="12"/>
        </w:rPr>
        <w:t>diện</w:t>
      </w:r>
      <w:r>
        <w:rPr>
          <w:spacing w:val="9"/>
          <w:sz w:val="12"/>
        </w:rPr>
        <w:t xml:space="preserve"> </w:t>
      </w:r>
      <w:r>
        <w:rPr>
          <w:sz w:val="12"/>
        </w:rPr>
        <w:t>từ</w:t>
      </w:r>
      <w:r>
        <w:rPr>
          <w:spacing w:val="9"/>
          <w:sz w:val="12"/>
        </w:rPr>
        <w:t xml:space="preserve"> </w:t>
      </w:r>
      <w:r>
        <w:rPr>
          <w:sz w:val="12"/>
        </w:rPr>
        <w:t>các</w:t>
      </w:r>
      <w:r>
        <w:rPr>
          <w:spacing w:val="9"/>
          <w:sz w:val="12"/>
        </w:rPr>
        <w:t xml:space="preserve"> </w:t>
      </w:r>
      <w:r>
        <w:rPr>
          <w:sz w:val="12"/>
        </w:rPr>
        <w:t>tổ</w:t>
      </w:r>
      <w:r>
        <w:rPr>
          <w:spacing w:val="9"/>
          <w:sz w:val="12"/>
        </w:rPr>
        <w:t xml:space="preserve"> </w:t>
      </w:r>
      <w:r>
        <w:rPr>
          <w:sz w:val="12"/>
        </w:rPr>
        <w:t>chức</w:t>
      </w:r>
      <w:r>
        <w:rPr>
          <w:spacing w:val="9"/>
          <w:sz w:val="12"/>
        </w:rPr>
        <w:t xml:space="preserve"> </w:t>
      </w:r>
      <w:r>
        <w:rPr>
          <w:sz w:val="12"/>
        </w:rPr>
        <w:t>đư</w:t>
      </w:r>
      <w:r>
        <w:rPr>
          <w:spacing w:val="-18"/>
          <w:sz w:val="12"/>
        </w:rPr>
        <w:t xml:space="preserve"> </w:t>
      </w:r>
      <w:r>
        <w:rPr>
          <w:sz w:val="12"/>
        </w:rPr>
        <w:t>ợc</w:t>
      </w:r>
      <w:r>
        <w:rPr>
          <w:spacing w:val="8"/>
          <w:sz w:val="12"/>
        </w:rPr>
        <w:t xml:space="preserve"> </w:t>
      </w:r>
      <w:r>
        <w:rPr>
          <w:sz w:val="12"/>
        </w:rPr>
        <w:t>phục</w:t>
      </w:r>
      <w:r>
        <w:rPr>
          <w:spacing w:val="9"/>
          <w:sz w:val="12"/>
        </w:rPr>
        <w:t xml:space="preserve"> </w:t>
      </w:r>
      <w:r>
        <w:rPr>
          <w:sz w:val="12"/>
        </w:rPr>
        <w:t>vụ</w:t>
      </w:r>
      <w:r>
        <w:rPr>
          <w:spacing w:val="9"/>
          <w:sz w:val="12"/>
        </w:rPr>
        <w:t xml:space="preserve"> </w:t>
      </w:r>
      <w:r>
        <w:rPr>
          <w:sz w:val="12"/>
        </w:rPr>
        <w:t>bởi</w:t>
      </w:r>
      <w:r>
        <w:rPr>
          <w:spacing w:val="9"/>
          <w:sz w:val="12"/>
        </w:rPr>
        <w:t xml:space="preserve"> </w:t>
      </w:r>
      <w:r>
        <w:rPr>
          <w:sz w:val="12"/>
        </w:rPr>
        <w:t>các</w:t>
      </w:r>
      <w:r>
        <w:rPr>
          <w:spacing w:val="9"/>
          <w:sz w:val="12"/>
        </w:rPr>
        <w:t xml:space="preserve"> </w:t>
      </w:r>
      <w:r>
        <w:rPr>
          <w:sz w:val="12"/>
        </w:rPr>
        <w:t>sinh</w:t>
      </w:r>
      <w:r>
        <w:rPr>
          <w:spacing w:val="9"/>
          <w:sz w:val="12"/>
        </w:rPr>
        <w:t xml:space="preserve"> </w:t>
      </w:r>
      <w:r>
        <w:rPr>
          <w:sz w:val="12"/>
        </w:rPr>
        <w:t>viên</w:t>
      </w:r>
      <w:r>
        <w:rPr>
          <w:spacing w:val="-69"/>
          <w:sz w:val="12"/>
        </w:rPr>
        <w:t xml:space="preserve"> </w:t>
      </w:r>
      <w:r>
        <w:rPr>
          <w:w w:val="103"/>
          <w:sz w:val="12"/>
        </w:rPr>
        <w:t>tốt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nghiệp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phải:</w:t>
      </w:r>
    </w:p>
    <w:p>
      <w:pPr>
        <w:spacing w:after="0" w:line="453" w:lineRule="auto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rPr>
          <w:sz w:val="14"/>
        </w:rPr>
      </w:pPr>
    </w:p>
    <w:p>
      <w:pPr>
        <w:pStyle w:val="6"/>
        <w:rPr>
          <w:sz w:val="14"/>
        </w:rPr>
      </w:pPr>
    </w:p>
    <w:p>
      <w:pPr>
        <w:spacing w:before="112"/>
        <w:ind w:left="1820" w:right="0" w:firstLine="0"/>
        <w:jc w:val="left"/>
        <w:rPr>
          <w:sz w:val="11"/>
        </w:rPr>
      </w:pPr>
      <w:r>
        <w:rPr>
          <w:spacing w:val="10"/>
          <w:w w:val="95"/>
          <w:sz w:val="11"/>
        </w:rPr>
        <w:t>CHƯƠ</w:t>
      </w:r>
      <w:r>
        <w:rPr>
          <w:spacing w:val="-14"/>
          <w:w w:val="95"/>
          <w:sz w:val="11"/>
        </w:rPr>
        <w:t xml:space="preserve"> </w:t>
      </w:r>
      <w:r>
        <w:rPr>
          <w:w w:val="95"/>
          <w:sz w:val="11"/>
        </w:rPr>
        <w:t>NG</w:t>
      </w:r>
      <w:r>
        <w:rPr>
          <w:spacing w:val="10"/>
          <w:w w:val="95"/>
          <w:sz w:val="11"/>
        </w:rPr>
        <w:t xml:space="preserve"> </w:t>
      </w:r>
      <w:r>
        <w:rPr>
          <w:w w:val="95"/>
          <w:sz w:val="11"/>
        </w:rPr>
        <w:t>TRÌNH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GIẢNG</w:t>
      </w:r>
      <w:r>
        <w:rPr>
          <w:spacing w:val="11"/>
          <w:w w:val="95"/>
          <w:sz w:val="11"/>
        </w:rPr>
        <w:t xml:space="preserve"> </w:t>
      </w:r>
      <w:r>
        <w:rPr>
          <w:w w:val="95"/>
          <w:sz w:val="11"/>
        </w:rPr>
        <w:t>DẠY</w:t>
      </w:r>
    </w:p>
    <w:p>
      <w:pPr>
        <w:pStyle w:val="6"/>
        <w:rPr>
          <w:sz w:val="16"/>
        </w:rPr>
      </w:pPr>
      <w:r>
        <w:br w:type="column"/>
      </w:r>
    </w:p>
    <w:p>
      <w:pPr>
        <w:spacing w:before="110"/>
        <w:ind w:left="0" w:right="204" w:firstLine="0"/>
        <w:jc w:val="right"/>
        <w:rPr>
          <w:sz w:val="12"/>
        </w:rPr>
      </w:pPr>
      <w:r>
        <w:rPr>
          <w:sz w:val="12"/>
        </w:rPr>
        <w:t>Đạt</w:t>
      </w:r>
      <w:r>
        <w:rPr>
          <w:spacing w:val="10"/>
          <w:sz w:val="12"/>
        </w:rPr>
        <w:t xml:space="preserve"> </w:t>
      </w:r>
      <w:r>
        <w:rPr>
          <w:sz w:val="12"/>
        </w:rPr>
        <w:t>đư</w:t>
      </w:r>
      <w:r>
        <w:rPr>
          <w:spacing w:val="-18"/>
          <w:sz w:val="12"/>
        </w:rPr>
        <w:t xml:space="preserve"> </w:t>
      </w:r>
      <w:r>
        <w:rPr>
          <w:sz w:val="12"/>
        </w:rPr>
        <w:t>ợc</w:t>
      </w:r>
    </w:p>
    <w:p>
      <w:pPr>
        <w:pStyle w:val="6"/>
        <w:spacing w:before="7"/>
        <w:rPr>
          <w:sz w:val="14"/>
        </w:rPr>
      </w:pPr>
    </w:p>
    <w:p>
      <w:pPr>
        <w:spacing w:before="0"/>
        <w:ind w:left="0" w:right="38" w:firstLine="0"/>
        <w:jc w:val="right"/>
        <w:rPr>
          <w:sz w:val="12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-301625</wp:posOffset>
            </wp:positionV>
            <wp:extent cx="8382635" cy="5765165"/>
            <wp:effectExtent l="0" t="0" r="0" b="0"/>
            <wp:wrapNone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1.pn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765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2"/>
        </w:rPr>
        <w:t>Xếp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hạng</w:t>
      </w:r>
    </w:p>
    <w:p>
      <w:pPr>
        <w:pStyle w:val="6"/>
        <w:rPr>
          <w:sz w:val="16"/>
        </w:rPr>
      </w:pPr>
      <w:r>
        <w:br w:type="column"/>
      </w:r>
    </w:p>
    <w:p>
      <w:pPr>
        <w:pStyle w:val="6"/>
        <w:spacing w:before="2"/>
        <w:rPr>
          <w:sz w:val="21"/>
        </w:rPr>
      </w:pPr>
    </w:p>
    <w:p>
      <w:pPr>
        <w:spacing w:before="0"/>
        <w:ind w:left="1820" w:right="0" w:firstLine="0"/>
        <w:jc w:val="left"/>
        <w:rPr>
          <w:sz w:val="12"/>
        </w:rPr>
      </w:pPr>
      <w:r>
        <w:rPr>
          <w:w w:val="105"/>
          <w:sz w:val="12"/>
        </w:rPr>
        <w:t>Bình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luận</w:t>
      </w:r>
    </w:p>
    <w:p>
      <w:pPr>
        <w:spacing w:after="0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3344" w:space="40"/>
            <w:col w:w="2597" w:space="1557"/>
            <w:col w:w="5882"/>
          </w:cols>
        </w:sectPr>
      </w:pPr>
    </w:p>
    <w:p>
      <w:pPr>
        <w:pStyle w:val="6"/>
        <w:spacing w:before="1"/>
        <w:rPr>
          <w:sz w:val="10"/>
        </w:rPr>
      </w:pPr>
    </w:p>
    <w:p>
      <w:pPr>
        <w:spacing w:before="134" w:line="453" w:lineRule="auto"/>
        <w:ind w:left="592" w:right="9109" w:hanging="274"/>
        <w:jc w:val="left"/>
        <w:rPr>
          <w:sz w:val="12"/>
        </w:rPr>
      </w:pPr>
      <w:r>
        <w:rPr>
          <w:w w:val="103"/>
          <w:sz w:val="12"/>
        </w:rPr>
        <w:t>Một.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Định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kỳ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rà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soát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mục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tiêu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giáo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dục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 xml:space="preserve">trình, </w:t>
      </w:r>
      <w:r>
        <w:rPr>
          <w:w w:val="105"/>
          <w:sz w:val="12"/>
        </w:rPr>
        <w:t>giáo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trình.</w:t>
      </w:r>
    </w:p>
    <w:p>
      <w:pPr>
        <w:spacing w:before="82"/>
        <w:ind w:left="310" w:right="0" w:firstLine="0"/>
        <w:jc w:val="left"/>
        <w:rPr>
          <w:sz w:val="12"/>
        </w:rPr>
      </w:pPr>
      <w:r>
        <w:rPr>
          <w:w w:val="103"/>
          <w:sz w:val="12"/>
        </w:rPr>
        <w:t>b.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Đư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ra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lời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khuyên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về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hiện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tại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và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lai</w:t>
      </w:r>
    </w:p>
    <w:p>
      <w:pPr>
        <w:pStyle w:val="6"/>
        <w:spacing w:before="4"/>
        <w:rPr>
          <w:sz w:val="14"/>
        </w:rPr>
      </w:pPr>
    </w:p>
    <w:p>
      <w:pPr>
        <w:spacing w:before="0" w:line="448" w:lineRule="auto"/>
        <w:ind w:left="591" w:right="9208" w:firstLine="1"/>
        <w:jc w:val="left"/>
        <w:rPr>
          <w:sz w:val="12"/>
        </w:rPr>
      </w:pPr>
      <w:r>
        <w:rPr>
          <w:w w:val="105"/>
          <w:sz w:val="12"/>
        </w:rPr>
        <w:t>các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khía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cạnh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của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lĩnh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vực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kỹ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thuật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mà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sinh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viên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tốt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nghiệp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đang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spacing w:val="-24"/>
          <w:w w:val="105"/>
          <w:sz w:val="12"/>
        </w:rPr>
        <w:t xml:space="preserve"> </w:t>
      </w:r>
      <w:r>
        <w:rPr>
          <w:w w:val="105"/>
          <w:sz w:val="12"/>
        </w:rPr>
        <w:t>ợc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chuẩn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bị.</w:t>
      </w:r>
    </w:p>
    <w:p>
      <w:pPr>
        <w:pStyle w:val="6"/>
        <w:rPr>
          <w:sz w:val="20"/>
        </w:rPr>
      </w:pPr>
    </w:p>
    <w:p>
      <w:pPr>
        <w:pStyle w:val="6"/>
        <w:spacing w:before="9"/>
        <w:rPr>
          <w:sz w:val="17"/>
        </w:rPr>
      </w:pPr>
    </w:p>
    <w:p>
      <w:pPr>
        <w:spacing w:before="157"/>
        <w:ind w:left="231" w:right="0" w:firstLine="0"/>
        <w:jc w:val="left"/>
        <w:rPr>
          <w:sz w:val="24"/>
        </w:rPr>
      </w:pPr>
      <w:r>
        <w:rPr>
          <w:sz w:val="24"/>
        </w:rPr>
        <w:t>Tiêu</w:t>
      </w:r>
      <w:r>
        <w:rPr>
          <w:spacing w:val="-2"/>
          <w:sz w:val="24"/>
        </w:rPr>
        <w:t xml:space="preserve"> </w:t>
      </w:r>
      <w:r>
        <w:rPr>
          <w:sz w:val="24"/>
        </w:rPr>
        <w:t>chí</w:t>
      </w:r>
      <w:r>
        <w:rPr>
          <w:spacing w:val="-1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Khoa</w:t>
      </w:r>
    </w:p>
    <w:p>
      <w:pPr>
        <w:pStyle w:val="6"/>
        <w:rPr>
          <w:sz w:val="17"/>
        </w:rPr>
      </w:pPr>
    </w:p>
    <w:p>
      <w:pPr>
        <w:pStyle w:val="3"/>
        <w:numPr>
          <w:ilvl w:val="0"/>
          <w:numId w:val="5"/>
        </w:numPr>
        <w:tabs>
          <w:tab w:val="left" w:pos="529"/>
        </w:tabs>
        <w:spacing w:before="145" w:after="0" w:line="240" w:lineRule="auto"/>
        <w:ind w:left="528" w:right="0" w:hanging="301"/>
        <w:jc w:val="left"/>
      </w:pPr>
      <w:r>
        <w:rPr>
          <w:w w:val="103"/>
        </w:rPr>
        <w:t>A.</w:t>
      </w:r>
      <w:r>
        <w:rPr>
          <w:spacing w:val="3"/>
        </w:rPr>
        <w:t xml:space="preserve"> </w:t>
      </w:r>
      <w:r>
        <w:rPr>
          <w:w w:val="103"/>
        </w:rPr>
        <w:t>Hiệu</w:t>
      </w:r>
      <w:r>
        <w:rPr>
          <w:spacing w:val="3"/>
        </w:rPr>
        <w:t xml:space="preserve"> </w:t>
      </w:r>
      <w:r>
        <w:rPr>
          <w:w w:val="103"/>
        </w:rPr>
        <w:t>suất:</w:t>
      </w:r>
      <w:r>
        <w:rPr>
          <w:spacing w:val="3"/>
        </w:rPr>
        <w:t xml:space="preserve"> </w:t>
      </w:r>
      <w:r>
        <w:rPr>
          <w:w w:val="103"/>
        </w:rPr>
        <w:t>Đánh</w:t>
      </w:r>
      <w:r>
        <w:rPr>
          <w:spacing w:val="3"/>
        </w:rPr>
        <w:t xml:space="preserve"> </w:t>
      </w:r>
      <w:r>
        <w:rPr>
          <w:w w:val="103"/>
        </w:rPr>
        <w:t>giá</w:t>
      </w:r>
      <w:r>
        <w:rPr>
          <w:spacing w:val="3"/>
        </w:rPr>
        <w:t xml:space="preserve"> </w:t>
      </w:r>
      <w:r>
        <w:rPr>
          <w:w w:val="103"/>
        </w:rPr>
        <w:t>mức</w:t>
      </w:r>
      <w:r>
        <w:rPr>
          <w:spacing w:val="3"/>
        </w:rPr>
        <w:t xml:space="preserve"> </w:t>
      </w:r>
      <w:r>
        <w:rPr>
          <w:w w:val="103"/>
        </w:rPr>
        <w:t>độ</w:t>
      </w:r>
      <w:r>
        <w:rPr>
          <w:spacing w:val="3"/>
        </w:rPr>
        <w:t xml:space="preserve"> </w:t>
      </w:r>
      <w:r>
        <w:rPr>
          <w:w w:val="103"/>
        </w:rPr>
        <w:t>mà</w:t>
      </w:r>
      <w:r>
        <w:rPr>
          <w:spacing w:val="3"/>
        </w:rPr>
        <w:t xml:space="preserve"> </w:t>
      </w:r>
      <w:r>
        <w:rPr>
          <w:w w:val="103"/>
        </w:rPr>
        <w:t>ch</w:t>
      </w:r>
      <w:r>
        <w:rPr>
          <w:spacing w:val="66"/>
          <w:w w:val="103"/>
        </w:rPr>
        <w:t>ư</w:t>
      </w:r>
      <w:r>
        <w:rPr>
          <w:w w:val="103"/>
        </w:rPr>
        <w:t>ơ</w:t>
      </w:r>
      <w:r>
        <w:rPr>
          <w:spacing w:val="-30"/>
        </w:rPr>
        <w:t xml:space="preserve"> </w:t>
      </w:r>
      <w:r>
        <w:rPr>
          <w:w w:val="103"/>
        </w:rPr>
        <w:t>ng</w:t>
      </w:r>
      <w:r>
        <w:rPr>
          <w:spacing w:val="3"/>
        </w:rPr>
        <w:t xml:space="preserve"> </w:t>
      </w:r>
      <w:r>
        <w:rPr>
          <w:w w:val="103"/>
        </w:rPr>
        <w:t>trình</w:t>
      </w:r>
      <w:r>
        <w:rPr>
          <w:spacing w:val="3"/>
        </w:rPr>
        <w:t xml:space="preserve"> </w:t>
      </w:r>
      <w:r>
        <w:rPr>
          <w:w w:val="103"/>
        </w:rPr>
        <w:t>đạt</w:t>
      </w:r>
      <w:r>
        <w:rPr>
          <w:spacing w:val="3"/>
        </w:rPr>
        <w:t xml:space="preserve"> </w:t>
      </w:r>
      <w:r>
        <w:rPr>
          <w:w w:val="103"/>
        </w:rPr>
        <w:t>đư</w:t>
      </w:r>
      <w:r>
        <w:rPr>
          <w:spacing w:val="-30"/>
        </w:rPr>
        <w:t xml:space="preserve"> </w:t>
      </w:r>
      <w:r>
        <w:rPr>
          <w:w w:val="103"/>
        </w:rPr>
        <w:t>ợc</w:t>
      </w:r>
      <w:r>
        <w:rPr>
          <w:spacing w:val="3"/>
        </w:rPr>
        <w:t xml:space="preserve"> </w:t>
      </w:r>
      <w:r>
        <w:rPr>
          <w:w w:val="103"/>
        </w:rPr>
        <w:t>các</w:t>
      </w:r>
      <w:r>
        <w:rPr>
          <w:spacing w:val="3"/>
        </w:rPr>
        <w:t xml:space="preserve"> </w:t>
      </w:r>
      <w:r>
        <w:rPr>
          <w:w w:val="103"/>
        </w:rPr>
        <w:t>yếu</w:t>
      </w:r>
      <w:r>
        <w:rPr>
          <w:spacing w:val="3"/>
        </w:rPr>
        <w:t xml:space="preserve"> </w:t>
      </w:r>
      <w:r>
        <w:rPr>
          <w:w w:val="103"/>
        </w:rPr>
        <w:t>tố</w:t>
      </w:r>
      <w:r>
        <w:rPr>
          <w:spacing w:val="3"/>
        </w:rPr>
        <w:t xml:space="preserve"> </w:t>
      </w:r>
      <w:r>
        <w:rPr>
          <w:w w:val="103"/>
        </w:rPr>
        <w:t>sau</w:t>
      </w:r>
      <w:r>
        <w:rPr>
          <w:spacing w:val="3"/>
        </w:rPr>
        <w:t xml:space="preserve"> </w:t>
      </w:r>
      <w:r>
        <w:rPr>
          <w:w w:val="103"/>
        </w:rPr>
        <w:t>của</w:t>
      </w:r>
      <w:r>
        <w:rPr>
          <w:spacing w:val="3"/>
        </w:rPr>
        <w:t xml:space="preserve"> </w:t>
      </w:r>
      <w:r>
        <w:rPr>
          <w:w w:val="103"/>
        </w:rPr>
        <w:t>Tiêu</w:t>
      </w:r>
      <w:r>
        <w:rPr>
          <w:spacing w:val="3"/>
        </w:rPr>
        <w:t xml:space="preserve"> </w:t>
      </w:r>
      <w:r>
        <w:rPr>
          <w:w w:val="103"/>
        </w:rPr>
        <w:t>chí</w:t>
      </w:r>
      <w:r>
        <w:rPr>
          <w:spacing w:val="3"/>
        </w:rPr>
        <w:t xml:space="preserve"> </w:t>
      </w:r>
      <w:r>
        <w:rPr>
          <w:w w:val="103"/>
        </w:rPr>
        <w:t>6.</w:t>
      </w: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6"/>
        <w:rPr>
          <w:sz w:val="16"/>
        </w:rPr>
      </w:pPr>
    </w:p>
    <w:p>
      <w:pPr>
        <w:pStyle w:val="6"/>
        <w:spacing w:before="2"/>
        <w:rPr>
          <w:sz w:val="19"/>
        </w:rPr>
      </w:pPr>
    </w:p>
    <w:p>
      <w:pPr>
        <w:spacing w:before="0"/>
        <w:ind w:left="0" w:right="38" w:firstLine="0"/>
        <w:jc w:val="right"/>
        <w:rPr>
          <w:sz w:val="12"/>
        </w:rPr>
      </w:pPr>
      <w:r>
        <w:rPr>
          <w:sz w:val="12"/>
        </w:rPr>
        <w:t>đặc</w:t>
      </w:r>
      <w:r>
        <w:rPr>
          <w:spacing w:val="11"/>
          <w:sz w:val="12"/>
        </w:rPr>
        <w:t xml:space="preserve"> </w:t>
      </w:r>
      <w:r>
        <w:rPr>
          <w:sz w:val="12"/>
        </w:rPr>
        <w:t>trư</w:t>
      </w:r>
      <w:r>
        <w:rPr>
          <w:spacing w:val="-17"/>
          <w:sz w:val="12"/>
        </w:rPr>
        <w:t xml:space="preserve"> </w:t>
      </w:r>
      <w:r>
        <w:rPr>
          <w:sz w:val="12"/>
        </w:rPr>
        <w:t>ng</w:t>
      </w:r>
    </w:p>
    <w:p>
      <w:pPr>
        <w:pStyle w:val="6"/>
        <w:spacing w:before="11"/>
        <w:rPr>
          <w:sz w:val="23"/>
        </w:rPr>
      </w:pPr>
      <w:r>
        <w:br w:type="column"/>
      </w:r>
    </w:p>
    <w:p>
      <w:pPr>
        <w:spacing w:before="0"/>
        <w:ind w:left="0" w:right="204" w:firstLine="0"/>
        <w:jc w:val="right"/>
        <w:rPr>
          <w:sz w:val="12"/>
        </w:rPr>
      </w:pPr>
      <w:r>
        <w:rPr>
          <w:sz w:val="12"/>
        </w:rPr>
        <w:t>Đạt</w:t>
      </w:r>
      <w:r>
        <w:rPr>
          <w:spacing w:val="10"/>
          <w:sz w:val="12"/>
        </w:rPr>
        <w:t xml:space="preserve"> </w:t>
      </w:r>
      <w:r>
        <w:rPr>
          <w:sz w:val="12"/>
        </w:rPr>
        <w:t>đư</w:t>
      </w:r>
      <w:r>
        <w:rPr>
          <w:spacing w:val="-18"/>
          <w:sz w:val="12"/>
        </w:rPr>
        <w:t xml:space="preserve"> </w:t>
      </w:r>
      <w:r>
        <w:rPr>
          <w:sz w:val="12"/>
        </w:rPr>
        <w:t>ợc</w:t>
      </w:r>
    </w:p>
    <w:p>
      <w:pPr>
        <w:pStyle w:val="6"/>
        <w:spacing w:before="4"/>
        <w:rPr>
          <w:sz w:val="14"/>
        </w:rPr>
      </w:pPr>
    </w:p>
    <w:p>
      <w:pPr>
        <w:spacing w:before="0"/>
        <w:ind w:left="0" w:right="38" w:firstLine="0"/>
        <w:jc w:val="right"/>
        <w:rPr>
          <w:sz w:val="12"/>
        </w:rPr>
      </w:pPr>
      <w:r>
        <w:rPr>
          <w:w w:val="105"/>
          <w:sz w:val="12"/>
        </w:rPr>
        <w:t>Xếp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hạng</w:t>
      </w:r>
    </w:p>
    <w:p>
      <w:pPr>
        <w:pStyle w:val="6"/>
        <w:rPr>
          <w:sz w:val="16"/>
        </w:rPr>
      </w:pPr>
      <w:r>
        <w:br w:type="column"/>
      </w:r>
    </w:p>
    <w:p>
      <w:pPr>
        <w:pStyle w:val="6"/>
        <w:spacing w:before="2"/>
        <w:rPr>
          <w:sz w:val="19"/>
        </w:rPr>
      </w:pPr>
    </w:p>
    <w:p>
      <w:pPr>
        <w:spacing w:before="0"/>
        <w:ind w:left="1935" w:right="0" w:firstLine="0"/>
        <w:jc w:val="left"/>
        <w:rPr>
          <w:sz w:val="12"/>
        </w:rPr>
      </w:pPr>
      <w:r>
        <w:rPr>
          <w:w w:val="105"/>
          <w:sz w:val="12"/>
        </w:rPr>
        <w:t>Bình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luận</w:t>
      </w:r>
    </w:p>
    <w:p>
      <w:pPr>
        <w:spacing w:after="0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697" w:space="505"/>
            <w:col w:w="2789" w:space="1454"/>
            <w:col w:w="5975"/>
          </w:cols>
        </w:sectPr>
      </w:pPr>
    </w:p>
    <w:p>
      <w:pPr>
        <w:pStyle w:val="6"/>
        <w:spacing w:before="6"/>
        <w:rPr>
          <w:sz w:val="20"/>
        </w:rPr>
      </w:pPr>
    </w:p>
    <w:p>
      <w:pPr>
        <w:spacing w:before="133" w:line="446" w:lineRule="auto"/>
        <w:ind w:left="258" w:right="8896" w:firstLine="0"/>
        <w:jc w:val="left"/>
        <w:rPr>
          <w:sz w:val="12"/>
        </w:rPr>
      </w:pPr>
      <w:r>
        <w:rPr>
          <w:rFonts w:hint="default"/>
          <w:w w:val="103"/>
          <w:sz w:val="12"/>
          <w:lang w:val="en-US"/>
        </w:rPr>
        <w:t>a</w:t>
      </w:r>
      <w:r>
        <w:rPr>
          <w:w w:val="103"/>
          <w:sz w:val="12"/>
        </w:rPr>
        <w:t>.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Giảng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viên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giảng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dạy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trong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có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 xml:space="preserve">chuyên </w:t>
      </w:r>
      <w:r>
        <w:rPr>
          <w:w w:val="105"/>
          <w:sz w:val="12"/>
        </w:rPr>
        <w:t>môn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nền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tảng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giáo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dục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phù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hợp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với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những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đóng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góp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mà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họ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mong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đợi.</w:t>
      </w:r>
    </w:p>
    <w:p>
      <w:pPr>
        <w:pStyle w:val="6"/>
        <w:spacing w:before="1"/>
        <w:rPr>
          <w:sz w:val="16"/>
        </w:rPr>
      </w:pPr>
    </w:p>
    <w:p>
      <w:pPr>
        <w:pStyle w:val="10"/>
        <w:numPr>
          <w:ilvl w:val="0"/>
          <w:numId w:val="7"/>
        </w:numPr>
        <w:tabs>
          <w:tab w:val="left" w:pos="475"/>
        </w:tabs>
        <w:spacing w:before="0" w:after="0" w:line="444" w:lineRule="auto"/>
        <w:ind w:left="259" w:right="9684" w:hanging="9"/>
        <w:jc w:val="left"/>
        <w:rPr>
          <w:sz w:val="12"/>
        </w:rPr>
      </w:pPr>
      <w:r>
        <w:rPr>
          <w:sz w:val="12"/>
        </w:rPr>
        <w:t>Cá</w:t>
      </w:r>
      <w:r>
        <w:rPr>
          <w:spacing w:val="11"/>
          <w:sz w:val="12"/>
        </w:rPr>
        <w:t xml:space="preserve"> </w:t>
      </w:r>
      <w:r>
        <w:rPr>
          <w:sz w:val="12"/>
        </w:rPr>
        <w:t>nhân</w:t>
      </w:r>
      <w:r>
        <w:rPr>
          <w:spacing w:val="11"/>
          <w:sz w:val="12"/>
        </w:rPr>
        <w:t xml:space="preserve"> </w:t>
      </w:r>
      <w:r>
        <w:rPr>
          <w:sz w:val="12"/>
        </w:rPr>
        <w:t>giảng</w:t>
      </w:r>
      <w:r>
        <w:rPr>
          <w:spacing w:val="11"/>
          <w:sz w:val="12"/>
        </w:rPr>
        <w:t xml:space="preserve"> </w:t>
      </w:r>
      <w:r>
        <w:rPr>
          <w:sz w:val="12"/>
        </w:rPr>
        <w:t>viên</w:t>
      </w:r>
      <w:r>
        <w:rPr>
          <w:spacing w:val="11"/>
          <w:sz w:val="12"/>
        </w:rPr>
        <w:t xml:space="preserve"> </w:t>
      </w:r>
      <w:r>
        <w:rPr>
          <w:sz w:val="12"/>
        </w:rPr>
        <w:t>thể</w:t>
      </w:r>
      <w:r>
        <w:rPr>
          <w:spacing w:val="11"/>
          <w:sz w:val="12"/>
        </w:rPr>
        <w:t xml:space="preserve"> </w:t>
      </w:r>
      <w:r>
        <w:rPr>
          <w:sz w:val="12"/>
        </w:rPr>
        <w:t>hiện</w:t>
      </w:r>
      <w:r>
        <w:rPr>
          <w:spacing w:val="11"/>
          <w:sz w:val="12"/>
        </w:rPr>
        <w:t xml:space="preserve"> </w:t>
      </w:r>
      <w:r>
        <w:rPr>
          <w:sz w:val="12"/>
        </w:rPr>
        <w:t>đư</w:t>
      </w:r>
      <w:r>
        <w:rPr>
          <w:spacing w:val="-17"/>
          <w:sz w:val="12"/>
        </w:rPr>
        <w:t xml:space="preserve"> </w:t>
      </w:r>
      <w:r>
        <w:rPr>
          <w:sz w:val="12"/>
        </w:rPr>
        <w:t>ợc</w:t>
      </w:r>
      <w:r>
        <w:rPr>
          <w:spacing w:val="11"/>
          <w:sz w:val="12"/>
        </w:rPr>
        <w:t xml:space="preserve"> </w:t>
      </w:r>
      <w:r>
        <w:rPr>
          <w:sz w:val="12"/>
        </w:rPr>
        <w:t>các</w:t>
      </w:r>
      <w:r>
        <w:rPr>
          <w:spacing w:val="11"/>
          <w:sz w:val="12"/>
        </w:rPr>
        <w:t xml:space="preserve"> </w:t>
      </w:r>
      <w:r>
        <w:rPr>
          <w:sz w:val="12"/>
        </w:rPr>
        <w:t>yếu</w:t>
      </w:r>
      <w:r>
        <w:rPr>
          <w:spacing w:val="11"/>
          <w:sz w:val="12"/>
        </w:rPr>
        <w:t xml:space="preserve"> </w:t>
      </w:r>
      <w:r>
        <w:rPr>
          <w:sz w:val="12"/>
        </w:rPr>
        <w:t>tố</w:t>
      </w:r>
      <w:r>
        <w:rPr>
          <w:spacing w:val="-69"/>
          <w:sz w:val="12"/>
        </w:rPr>
        <w:t xml:space="preserve"> </w:t>
      </w:r>
      <w:r>
        <w:rPr>
          <w:sz w:val="12"/>
        </w:rPr>
        <w:t>năng</w:t>
      </w:r>
      <w:r>
        <w:rPr>
          <w:spacing w:val="3"/>
          <w:sz w:val="12"/>
        </w:rPr>
        <w:t xml:space="preserve"> </w:t>
      </w:r>
      <w:r>
        <w:rPr>
          <w:sz w:val="12"/>
        </w:rPr>
        <w:t>lực</w:t>
      </w:r>
      <w:r>
        <w:rPr>
          <w:spacing w:val="3"/>
          <w:sz w:val="12"/>
        </w:rPr>
        <w:t xml:space="preserve"> </w:t>
      </w:r>
      <w:r>
        <w:rPr>
          <w:sz w:val="12"/>
        </w:rPr>
        <w:t>phù</w:t>
      </w:r>
      <w:r>
        <w:rPr>
          <w:spacing w:val="4"/>
          <w:sz w:val="12"/>
        </w:rPr>
        <w:t xml:space="preserve"> </w:t>
      </w:r>
      <w:r>
        <w:rPr>
          <w:sz w:val="12"/>
        </w:rPr>
        <w:t>hợp</w:t>
      </w:r>
      <w:r>
        <w:rPr>
          <w:spacing w:val="3"/>
          <w:sz w:val="12"/>
        </w:rPr>
        <w:t xml:space="preserve"> </w:t>
      </w:r>
      <w:r>
        <w:rPr>
          <w:sz w:val="12"/>
        </w:rPr>
        <w:t>như</w:t>
      </w:r>
      <w:r>
        <w:rPr>
          <w:spacing w:val="-22"/>
          <w:sz w:val="12"/>
        </w:rPr>
        <w:t xml:space="preserve"> </w:t>
      </w:r>
      <w:r>
        <w:rPr>
          <w:sz w:val="12"/>
        </w:rPr>
        <w:t>:</w:t>
      </w:r>
    </w:p>
    <w:p>
      <w:pPr>
        <w:pStyle w:val="10"/>
        <w:numPr>
          <w:ilvl w:val="1"/>
          <w:numId w:val="7"/>
        </w:numPr>
        <w:tabs>
          <w:tab w:val="left" w:pos="573"/>
        </w:tabs>
        <w:spacing w:before="18" w:after="0" w:line="396" w:lineRule="auto"/>
        <w:ind w:left="423" w:right="9053" w:hanging="1"/>
        <w:jc w:val="left"/>
        <w:rPr>
          <w:sz w:val="12"/>
        </w:rPr>
      </w:pPr>
      <w:r>
        <w:rPr>
          <w:w w:val="105"/>
          <w:sz w:val="12"/>
        </w:rPr>
        <w:t>Chuyên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môn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nền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tảng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giáo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dục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•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Bằng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cấp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chứng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chỉ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chuyên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môn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•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Kinh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nghiệm</w:t>
      </w:r>
      <w:r>
        <w:rPr>
          <w:spacing w:val="-10"/>
          <w:w w:val="105"/>
          <w:sz w:val="12"/>
        </w:rPr>
        <w:t xml:space="preserve"> </w:t>
      </w:r>
      <w:r>
        <w:rPr>
          <w:w w:val="105"/>
          <w:sz w:val="12"/>
        </w:rPr>
        <w:t>công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nghiệp/chuyên</w:t>
      </w:r>
    </w:p>
    <w:p>
      <w:pPr>
        <w:spacing w:before="89" w:line="475" w:lineRule="auto"/>
        <w:ind w:left="423" w:right="9177" w:hanging="1"/>
        <w:jc w:val="left"/>
        <w:rPr>
          <w:sz w:val="12"/>
        </w:rPr>
      </w:pPr>
      <w:r>
        <w:rPr>
          <w:w w:val="105"/>
          <w:sz w:val="12"/>
        </w:rPr>
        <w:t>môn có liên quan • Hiệu quả giảng dạy • Phát triển</w:t>
      </w:r>
      <w:r>
        <w:rPr>
          <w:spacing w:val="-73"/>
          <w:w w:val="105"/>
          <w:sz w:val="12"/>
        </w:rPr>
        <w:t xml:space="preserve"> </w:t>
      </w:r>
      <w:r>
        <w:rPr>
          <w:w w:val="105"/>
          <w:sz w:val="12"/>
        </w:rPr>
        <w:t>chuyên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môn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liên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tục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•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Khả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năng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giao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tiếp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•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Đóng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góp</w:t>
      </w:r>
      <w:r>
        <w:rPr>
          <w:spacing w:val="-72"/>
          <w:w w:val="105"/>
          <w:sz w:val="12"/>
        </w:rPr>
        <w:t xml:space="preserve"> </w:t>
      </w:r>
      <w:r>
        <w:rPr>
          <w:w w:val="105"/>
          <w:sz w:val="12"/>
        </w:rPr>
        <w:t>cho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ngành</w:t>
      </w:r>
      <w:r>
        <w:rPr>
          <w:spacing w:val="-2"/>
          <w:w w:val="105"/>
          <w:sz w:val="12"/>
        </w:rPr>
        <w:t xml:space="preserve"> </w:t>
      </w:r>
      <w:r>
        <w:rPr>
          <w:w w:val="105"/>
          <w:sz w:val="12"/>
        </w:rPr>
        <w:t>học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2"/>
        </w:rPr>
      </w:pPr>
    </w:p>
    <w:p>
      <w:pPr>
        <w:pStyle w:val="10"/>
        <w:numPr>
          <w:ilvl w:val="0"/>
          <w:numId w:val="7"/>
        </w:numPr>
        <w:tabs>
          <w:tab w:val="left" w:pos="483"/>
        </w:tabs>
        <w:spacing w:before="0" w:after="0" w:line="448" w:lineRule="auto"/>
        <w:ind w:left="259" w:right="8905" w:hanging="1"/>
        <w:jc w:val="left"/>
        <w:rPr>
          <w:sz w:val="12"/>
        </w:rPr>
      </w:pPr>
      <w:r>
        <w:rPr>
          <w:w w:val="105"/>
          <w:sz w:val="12"/>
        </w:rPr>
        <w:t>Nói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chung,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khoa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có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bề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rộng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chiều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sâu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đủ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để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bao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quát</w:t>
      </w:r>
      <w:r>
        <w:rPr>
          <w:spacing w:val="-73"/>
          <w:w w:val="105"/>
          <w:sz w:val="12"/>
        </w:rPr>
        <w:t xml:space="preserve"> </w:t>
      </w:r>
      <w:r>
        <w:rPr>
          <w:w w:val="103"/>
          <w:sz w:val="12"/>
        </w:rPr>
        <w:t>tất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cả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các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lĩnh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vực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ngoại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khóa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của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trình.</w:t>
      </w:r>
    </w:p>
    <w:p>
      <w:pPr>
        <w:spacing w:after="0" w:line="448" w:lineRule="auto"/>
        <w:jc w:val="left"/>
        <w:rPr>
          <w:sz w:val="12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spacing w:before="7"/>
        <w:rPr>
          <w:sz w:val="19"/>
        </w:rPr>
      </w:pPr>
    </w:p>
    <w:p>
      <w:pPr>
        <w:pStyle w:val="10"/>
        <w:numPr>
          <w:ilvl w:val="0"/>
          <w:numId w:val="7"/>
        </w:numPr>
        <w:tabs>
          <w:tab w:val="left" w:pos="495"/>
        </w:tabs>
        <w:spacing w:before="132" w:after="0" w:line="415" w:lineRule="auto"/>
        <w:ind w:left="258" w:right="9152" w:hanging="1"/>
        <w:jc w:val="left"/>
        <w:rPr>
          <w:sz w:val="13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-66040</wp:posOffset>
            </wp:positionV>
            <wp:extent cx="8382635" cy="5517515"/>
            <wp:effectExtent l="0" t="0" r="0" b="0"/>
            <wp:wrapNone/>
            <wp:docPr id="1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2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517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3"/>
        </w:rPr>
        <w:t>Quy</w:t>
      </w:r>
      <w:r>
        <w:rPr>
          <w:spacing w:val="1"/>
          <w:sz w:val="13"/>
        </w:rPr>
        <w:t xml:space="preserve"> </w:t>
      </w:r>
      <w:r>
        <w:rPr>
          <w:sz w:val="13"/>
        </w:rPr>
        <w:t>mô</w:t>
      </w:r>
      <w:r>
        <w:rPr>
          <w:spacing w:val="2"/>
          <w:sz w:val="13"/>
        </w:rPr>
        <w:t xml:space="preserve"> </w:t>
      </w:r>
      <w:r>
        <w:rPr>
          <w:sz w:val="13"/>
        </w:rPr>
        <w:t>của</w:t>
      </w:r>
      <w:r>
        <w:rPr>
          <w:spacing w:val="1"/>
          <w:sz w:val="13"/>
        </w:rPr>
        <w:t xml:space="preserve"> </w:t>
      </w:r>
      <w:r>
        <w:rPr>
          <w:sz w:val="13"/>
        </w:rPr>
        <w:t>khoa</w:t>
      </w:r>
      <w:r>
        <w:rPr>
          <w:spacing w:val="2"/>
          <w:sz w:val="13"/>
        </w:rPr>
        <w:t xml:space="preserve"> </w:t>
      </w:r>
      <w:r>
        <w:rPr>
          <w:sz w:val="13"/>
        </w:rPr>
        <w:t>đủ</w:t>
      </w:r>
      <w:r>
        <w:rPr>
          <w:spacing w:val="2"/>
          <w:sz w:val="13"/>
        </w:rPr>
        <w:t xml:space="preserve"> </w:t>
      </w:r>
      <w:r>
        <w:rPr>
          <w:sz w:val="13"/>
        </w:rPr>
        <w:t>để</w:t>
      </w:r>
      <w:r>
        <w:rPr>
          <w:spacing w:val="1"/>
          <w:sz w:val="13"/>
        </w:rPr>
        <w:t xml:space="preserve"> </w:t>
      </w:r>
      <w:r>
        <w:rPr>
          <w:sz w:val="13"/>
        </w:rPr>
        <w:t>duy</w:t>
      </w:r>
      <w:r>
        <w:rPr>
          <w:spacing w:val="2"/>
          <w:sz w:val="13"/>
        </w:rPr>
        <w:t xml:space="preserve"> </w:t>
      </w:r>
      <w:r>
        <w:rPr>
          <w:sz w:val="13"/>
        </w:rPr>
        <w:t>trì</w:t>
      </w:r>
      <w:r>
        <w:rPr>
          <w:spacing w:val="2"/>
          <w:sz w:val="13"/>
        </w:rPr>
        <w:t xml:space="preserve"> </w:t>
      </w:r>
      <w:r>
        <w:rPr>
          <w:sz w:val="13"/>
        </w:rPr>
        <w:t>tính</w:t>
      </w:r>
      <w:r>
        <w:rPr>
          <w:spacing w:val="1"/>
          <w:sz w:val="13"/>
        </w:rPr>
        <w:t xml:space="preserve"> </w:t>
      </w:r>
      <w:r>
        <w:rPr>
          <w:sz w:val="13"/>
        </w:rPr>
        <w:t>liên</w:t>
      </w:r>
      <w:r>
        <w:rPr>
          <w:spacing w:val="2"/>
          <w:sz w:val="13"/>
        </w:rPr>
        <w:t xml:space="preserve"> </w:t>
      </w:r>
      <w:r>
        <w:rPr>
          <w:sz w:val="13"/>
        </w:rPr>
        <w:t>tục,</w:t>
      </w:r>
      <w:r>
        <w:rPr>
          <w:spacing w:val="2"/>
          <w:sz w:val="13"/>
        </w:rPr>
        <w:t xml:space="preserve"> </w:t>
      </w:r>
      <w:r>
        <w:rPr>
          <w:sz w:val="13"/>
        </w:rPr>
        <w:t>ổn</w:t>
      </w:r>
      <w:r>
        <w:rPr>
          <w:spacing w:val="1"/>
          <w:sz w:val="13"/>
        </w:rPr>
        <w:t xml:space="preserve"> </w:t>
      </w:r>
      <w:r>
        <w:rPr>
          <w:sz w:val="13"/>
        </w:rPr>
        <w:t>định,</w:t>
      </w:r>
      <w:r>
        <w:rPr>
          <w:spacing w:val="1"/>
          <w:sz w:val="13"/>
        </w:rPr>
        <w:t xml:space="preserve"> </w:t>
      </w:r>
      <w:r>
        <w:rPr>
          <w:sz w:val="13"/>
        </w:rPr>
        <w:t>giám</w:t>
      </w:r>
      <w:r>
        <w:rPr>
          <w:spacing w:val="2"/>
          <w:sz w:val="13"/>
        </w:rPr>
        <w:t xml:space="preserve"> </w:t>
      </w:r>
      <w:r>
        <w:rPr>
          <w:sz w:val="13"/>
        </w:rPr>
        <w:t>sát</w:t>
      </w:r>
      <w:r>
        <w:rPr>
          <w:spacing w:val="2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cung</w:t>
      </w:r>
      <w:r>
        <w:rPr>
          <w:spacing w:val="1"/>
          <w:sz w:val="13"/>
        </w:rPr>
        <w:t xml:space="preserve"> </w:t>
      </w:r>
      <w:r>
        <w:rPr>
          <w:sz w:val="13"/>
        </w:rPr>
        <w:t>cấp</w:t>
      </w:r>
      <w:r>
        <w:rPr>
          <w:spacing w:val="2"/>
          <w:sz w:val="13"/>
        </w:rPr>
        <w:t xml:space="preserve"> </w:t>
      </w:r>
      <w:r>
        <w:rPr>
          <w:sz w:val="13"/>
        </w:rPr>
        <w:t>sự</w:t>
      </w:r>
      <w:r>
        <w:rPr>
          <w:spacing w:val="2"/>
          <w:sz w:val="13"/>
        </w:rPr>
        <w:t xml:space="preserve"> </w:t>
      </w:r>
      <w:r>
        <w:rPr>
          <w:spacing w:val="17"/>
          <w:sz w:val="13"/>
        </w:rPr>
        <w:t>tươ</w:t>
      </w:r>
      <w:r>
        <w:rPr>
          <w:spacing w:val="-25"/>
          <w:sz w:val="13"/>
        </w:rPr>
        <w:t xml:space="preserve"> </w:t>
      </w:r>
      <w:r>
        <w:rPr>
          <w:sz w:val="13"/>
        </w:rPr>
        <w:t>ng</w:t>
      </w:r>
      <w:r>
        <w:rPr>
          <w:spacing w:val="2"/>
          <w:sz w:val="13"/>
        </w:rPr>
        <w:t xml:space="preserve"> </w:t>
      </w:r>
      <w:r>
        <w:rPr>
          <w:sz w:val="13"/>
        </w:rPr>
        <w:t>tác</w:t>
      </w:r>
      <w:r>
        <w:rPr>
          <w:spacing w:val="2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tư</w:t>
      </w:r>
      <w:r>
        <w:rPr>
          <w:spacing w:val="55"/>
          <w:sz w:val="13"/>
        </w:rPr>
        <w:t xml:space="preserve"> </w:t>
      </w:r>
      <w:r>
        <w:rPr>
          <w:sz w:val="13"/>
        </w:rPr>
        <w:t>vấn</w:t>
      </w:r>
      <w:r>
        <w:rPr>
          <w:spacing w:val="-75"/>
          <w:sz w:val="13"/>
        </w:rPr>
        <w:t xml:space="preserve"> </w:t>
      </w:r>
      <w:r>
        <w:rPr>
          <w:sz w:val="13"/>
        </w:rPr>
        <w:t>cho sinh viên.</w:t>
      </w:r>
    </w:p>
    <w:p>
      <w:pPr>
        <w:pStyle w:val="6"/>
        <w:spacing w:before="2"/>
        <w:rPr>
          <w:sz w:val="9"/>
        </w:rPr>
      </w:pPr>
    </w:p>
    <w:p>
      <w:pPr>
        <w:pStyle w:val="6"/>
        <w:spacing w:before="132"/>
        <w:ind w:left="259"/>
      </w:pPr>
      <w:r>
        <w:t>đ.</w:t>
      </w:r>
      <w:r>
        <w:rPr>
          <w:spacing w:val="1"/>
        </w:rPr>
        <w:t xml:space="preserve"> </w:t>
      </w:r>
      <w:r>
        <w:t>Khoa</w:t>
      </w:r>
      <w:r>
        <w:rPr>
          <w:spacing w:val="2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đầy</w:t>
      </w:r>
      <w:r>
        <w:rPr>
          <w:spacing w:val="2"/>
        </w:rPr>
        <w:t xml:space="preserve"> </w:t>
      </w:r>
      <w:r>
        <w:t>đủ</w:t>
      </w:r>
      <w:r>
        <w:rPr>
          <w:spacing w:val="2"/>
        </w:rPr>
        <w:t xml:space="preserve"> </w:t>
      </w:r>
      <w:r>
        <w:t>trách</w:t>
      </w:r>
      <w:r>
        <w:rPr>
          <w:spacing w:val="2"/>
        </w:rPr>
        <w:t xml:space="preserve"> </w:t>
      </w:r>
      <w:r>
        <w:t>nhiệm</w:t>
      </w:r>
      <w:r>
        <w:rPr>
          <w:spacing w:val="1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quyền</w:t>
      </w:r>
      <w:r>
        <w:rPr>
          <w:spacing w:val="2"/>
        </w:rPr>
        <w:t xml:space="preserve"> </w:t>
      </w:r>
      <w:r>
        <w:t>hạn</w:t>
      </w:r>
      <w:r>
        <w:rPr>
          <w:spacing w:val="2"/>
        </w:rPr>
        <w:t xml:space="preserve"> </w:t>
      </w:r>
      <w:r>
        <w:t>để</w:t>
      </w:r>
      <w:r>
        <w:rPr>
          <w:spacing w:val="2"/>
        </w:rPr>
        <w:t xml:space="preserve"> </w:t>
      </w:r>
      <w:r>
        <w:t>xác</w:t>
      </w:r>
    </w:p>
    <w:p>
      <w:pPr>
        <w:pStyle w:val="6"/>
        <w:spacing w:before="105"/>
        <w:ind w:left="259"/>
      </w:pPr>
      <w:r>
        <w:t>định</w:t>
      </w:r>
      <w:r>
        <w:rPr>
          <w:spacing w:val="1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sửa</w:t>
      </w:r>
      <w:r>
        <w:rPr>
          <w:spacing w:val="2"/>
        </w:rPr>
        <w:t xml:space="preserve"> </w:t>
      </w:r>
      <w:r>
        <w:t>đổi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mục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giáo</w:t>
      </w:r>
      <w:r>
        <w:rPr>
          <w:spacing w:val="2"/>
        </w:rPr>
        <w:t xml:space="preserve"> </w:t>
      </w:r>
      <w:r>
        <w:t>dục</w:t>
      </w:r>
      <w:r>
        <w:rPr>
          <w:spacing w:val="2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rPr>
          <w:spacing w:val="13"/>
        </w:rPr>
        <w:t>chươ</w:t>
      </w:r>
      <w:r>
        <w:rPr>
          <w:spacing w:val="-24"/>
        </w:rPr>
        <w:t xml:space="preserve"> </w:t>
      </w:r>
      <w:r>
        <w:t>ng</w:t>
      </w:r>
      <w:r>
        <w:rPr>
          <w:spacing w:val="1"/>
        </w:rPr>
        <w:t xml:space="preserve"> </w:t>
      </w:r>
      <w:r>
        <w:t>trình</w:t>
      </w:r>
    </w:p>
    <w:p>
      <w:pPr>
        <w:pStyle w:val="6"/>
        <w:spacing w:before="107"/>
        <w:ind w:left="258"/>
      </w:pPr>
      <w:r>
        <w:t>và</w:t>
      </w:r>
      <w:r>
        <w:rPr>
          <w:spacing w:val="1"/>
        </w:rPr>
        <w:t xml:space="preserve"> </w:t>
      </w:r>
      <w:r>
        <w:t>kết</w:t>
      </w:r>
      <w:r>
        <w:rPr>
          <w:spacing w:val="2"/>
        </w:rPr>
        <w:t xml:space="preserve"> </w:t>
      </w:r>
      <w:r>
        <w:t>quả</w:t>
      </w:r>
      <w:r>
        <w:rPr>
          <w:spacing w:val="2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cũng</w:t>
      </w:r>
      <w:r>
        <w:rPr>
          <w:spacing w:val="2"/>
        </w:rPr>
        <w:t xml:space="preserve"> </w:t>
      </w:r>
      <w:r>
        <w:t>như</w:t>
      </w:r>
      <w:r>
        <w:rPr>
          <w:spacing w:val="55"/>
        </w:rPr>
        <w:t xml:space="preserve"> </w:t>
      </w:r>
      <w:r>
        <w:t>việc</w:t>
      </w:r>
      <w:r>
        <w:rPr>
          <w:spacing w:val="2"/>
        </w:rPr>
        <w:t xml:space="preserve"> </w:t>
      </w:r>
      <w:r>
        <w:t>thực</w:t>
      </w:r>
      <w:r>
        <w:rPr>
          <w:spacing w:val="2"/>
        </w:rPr>
        <w:t xml:space="preserve"> </w:t>
      </w:r>
      <w:r>
        <w:t>hiện</w:t>
      </w:r>
      <w:r>
        <w:rPr>
          <w:spacing w:val="1"/>
        </w:rPr>
        <w:t xml:space="preserve"> </w:t>
      </w:r>
      <w:r>
        <w:t>một</w:t>
      </w:r>
    </w:p>
    <w:p>
      <w:pPr>
        <w:pStyle w:val="6"/>
        <w:spacing w:before="105" w:line="345" w:lineRule="auto"/>
        <w:ind w:left="259" w:right="8857" w:hanging="2"/>
      </w:pPr>
      <w:r>
        <w:rPr>
          <w:spacing w:val="13"/>
        </w:rPr>
        <w:t>chươ</w:t>
      </w:r>
      <w:r>
        <w:rPr>
          <w:spacing w:val="-26"/>
        </w:rPr>
        <w:t xml:space="preserve"> </w:t>
      </w:r>
      <w:r>
        <w:t>ng</w:t>
      </w:r>
      <w:r>
        <w:rPr>
          <w:spacing w:val="1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nhằm</w:t>
      </w:r>
      <w:r>
        <w:rPr>
          <w:spacing w:val="1"/>
        </w:rPr>
        <w:t xml:space="preserve"> </w:t>
      </w:r>
      <w:r>
        <w:t>thúc</w:t>
      </w:r>
      <w:r>
        <w:rPr>
          <w:spacing w:val="1"/>
        </w:rPr>
        <w:t xml:space="preserve"> </w:t>
      </w:r>
      <w:r>
        <w:t>đẩy</w:t>
      </w:r>
      <w:r>
        <w:rPr>
          <w:spacing w:val="1"/>
        </w:rPr>
        <w:t xml:space="preserve"> </w:t>
      </w:r>
      <w:r>
        <w:t>việc</w:t>
      </w:r>
      <w:r>
        <w:rPr>
          <w:spacing w:val="1"/>
        </w:rPr>
        <w:t xml:space="preserve"> </w:t>
      </w:r>
      <w:r>
        <w:t>đạt</w:t>
      </w:r>
      <w:r>
        <w:rPr>
          <w:spacing w:val="1"/>
        </w:rPr>
        <w:t xml:space="preserve"> </w:t>
      </w:r>
      <w:r>
        <w:t>đư</w:t>
      </w:r>
      <w:r>
        <w:rPr>
          <w:spacing w:val="-25"/>
        </w:rPr>
        <w:t xml:space="preserve"> </w:t>
      </w:r>
      <w:r>
        <w:t>ợc</w:t>
      </w:r>
      <w:r>
        <w:rPr>
          <w:spacing w:val="1"/>
        </w:rPr>
        <w:t xml:space="preserve"> </w:t>
      </w:r>
      <w:r>
        <w:t>kết</w:t>
      </w:r>
      <w:r>
        <w:rPr>
          <w:spacing w:val="2"/>
        </w:rPr>
        <w:t xml:space="preserve"> </w:t>
      </w:r>
      <w:r>
        <w:t>quả</w:t>
      </w:r>
      <w:r>
        <w:rPr>
          <w:spacing w:val="-76"/>
        </w:rPr>
        <w:t xml:space="preserve"> </w:t>
      </w:r>
      <w:r>
        <w:t>của sinh viên.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rPr>
          <w:sz w:val="24"/>
        </w:rPr>
      </w:pPr>
    </w:p>
    <w:p>
      <w:pPr>
        <w:pStyle w:val="3"/>
        <w:spacing w:before="137"/>
        <w:ind w:left="231"/>
      </w:pPr>
      <w:r>
        <w:t>Tiêu</w:t>
      </w:r>
      <w:r>
        <w:rPr>
          <w:spacing w:val="-3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Cơ</w:t>
      </w:r>
      <w:r>
        <w:rPr>
          <w:spacing w:val="59"/>
        </w:rPr>
        <w:t xml:space="preserve"> </w:t>
      </w:r>
      <w:r>
        <w:t>sở</w:t>
      </w:r>
      <w:r>
        <w:rPr>
          <w:spacing w:val="-3"/>
        </w:rPr>
        <w:t xml:space="preserve"> </w:t>
      </w:r>
      <w:r>
        <w:t>vật</w:t>
      </w:r>
      <w:r>
        <w:rPr>
          <w:spacing w:val="-2"/>
        </w:rPr>
        <w:t xml:space="preserve"> </w:t>
      </w:r>
      <w:r>
        <w:t>chất</w:t>
      </w:r>
    </w:p>
    <w:p>
      <w:pPr>
        <w:pStyle w:val="6"/>
        <w:spacing w:before="9"/>
        <w:rPr>
          <w:sz w:val="21"/>
        </w:rPr>
      </w:pPr>
    </w:p>
    <w:p>
      <w:pPr>
        <w:pStyle w:val="10"/>
        <w:numPr>
          <w:ilvl w:val="0"/>
          <w:numId w:val="5"/>
        </w:numPr>
        <w:tabs>
          <w:tab w:val="left" w:pos="528"/>
        </w:tabs>
        <w:spacing w:before="145" w:after="0" w:line="240" w:lineRule="auto"/>
        <w:ind w:left="527" w:right="0" w:hanging="300"/>
        <w:jc w:val="left"/>
        <w:rPr>
          <w:sz w:val="16"/>
        </w:rPr>
      </w:pPr>
      <w:r>
        <w:rPr>
          <w:w w:val="103"/>
          <w:sz w:val="16"/>
        </w:rPr>
        <w:t>A.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Hiệu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suất: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Đánh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giá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mức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độ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mà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ch</w:t>
      </w:r>
      <w:r>
        <w:rPr>
          <w:spacing w:val="66"/>
          <w:w w:val="103"/>
          <w:sz w:val="16"/>
        </w:rPr>
        <w:t>ư</w:t>
      </w:r>
      <w:r>
        <w:rPr>
          <w:w w:val="103"/>
          <w:sz w:val="16"/>
        </w:rPr>
        <w:t>ơ</w:t>
      </w:r>
      <w:r>
        <w:rPr>
          <w:spacing w:val="-30"/>
          <w:sz w:val="16"/>
        </w:rPr>
        <w:t xml:space="preserve"> </w:t>
      </w:r>
      <w:r>
        <w:rPr>
          <w:w w:val="103"/>
          <w:sz w:val="16"/>
        </w:rPr>
        <w:t>ng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trình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đạt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đư</w:t>
      </w:r>
      <w:r>
        <w:rPr>
          <w:spacing w:val="-30"/>
          <w:sz w:val="16"/>
        </w:rPr>
        <w:t xml:space="preserve"> </w:t>
      </w:r>
      <w:r>
        <w:rPr>
          <w:w w:val="103"/>
          <w:sz w:val="16"/>
        </w:rPr>
        <w:t>ợc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các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yếu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tố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sau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của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Tiêu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chí</w:t>
      </w:r>
      <w:r>
        <w:rPr>
          <w:spacing w:val="3"/>
          <w:sz w:val="16"/>
        </w:rPr>
        <w:t xml:space="preserve"> </w:t>
      </w:r>
      <w:r>
        <w:rPr>
          <w:w w:val="103"/>
          <w:sz w:val="16"/>
        </w:rPr>
        <w:t>7.</w:t>
      </w:r>
    </w:p>
    <w:p>
      <w:pPr>
        <w:pStyle w:val="6"/>
        <w:rPr>
          <w:sz w:val="20"/>
        </w:rPr>
      </w:pPr>
    </w:p>
    <w:p>
      <w:pPr>
        <w:spacing w:after="0"/>
        <w:rPr>
          <w:sz w:val="20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rPr>
          <w:sz w:val="18"/>
        </w:rPr>
      </w:pPr>
    </w:p>
    <w:p>
      <w:pPr>
        <w:pStyle w:val="6"/>
        <w:spacing w:before="10"/>
        <w:rPr>
          <w:sz w:val="20"/>
        </w:rPr>
      </w:pPr>
    </w:p>
    <w:p>
      <w:pPr>
        <w:pStyle w:val="6"/>
        <w:spacing w:before="1"/>
        <w:ind w:right="38"/>
        <w:jc w:val="right"/>
      </w:pPr>
      <w:r>
        <w:t>đặc</w:t>
      </w:r>
      <w:r>
        <w:rPr>
          <w:spacing w:val="2"/>
        </w:rPr>
        <w:t xml:space="preserve"> </w:t>
      </w:r>
      <w:r>
        <w:t>trư</w:t>
      </w:r>
      <w:r>
        <w:rPr>
          <w:spacing w:val="-25"/>
        </w:rPr>
        <w:t xml:space="preserve"> </w:t>
      </w:r>
      <w:r>
        <w:t>ng</w:t>
      </w:r>
    </w:p>
    <w:p>
      <w:pPr>
        <w:pStyle w:val="6"/>
        <w:rPr>
          <w:sz w:val="18"/>
        </w:rPr>
      </w:pPr>
      <w:r>
        <w:br w:type="column"/>
      </w:r>
    </w:p>
    <w:p>
      <w:pPr>
        <w:pStyle w:val="6"/>
        <w:spacing w:before="107"/>
        <w:ind w:right="201"/>
        <w:jc w:val="right"/>
      </w:pPr>
      <w:r>
        <w:t>Đạt</w:t>
      </w:r>
      <w:r>
        <w:rPr>
          <w:spacing w:val="1"/>
        </w:rPr>
        <w:t xml:space="preserve"> </w:t>
      </w:r>
      <w:r>
        <w:t>đư</w:t>
      </w:r>
      <w:r>
        <w:rPr>
          <w:spacing w:val="-25"/>
        </w:rPr>
        <w:t xml:space="preserve"> </w:t>
      </w:r>
      <w:r>
        <w:t>ợc</w:t>
      </w:r>
    </w:p>
    <w:p>
      <w:pPr>
        <w:pStyle w:val="6"/>
        <w:spacing w:before="152"/>
        <w:ind w:right="38"/>
        <w:jc w:val="right"/>
      </w:pPr>
      <w:r>
        <w:t>Xếp</w:t>
      </w:r>
      <w:r>
        <w:rPr>
          <w:spacing w:val="2"/>
        </w:rPr>
        <w:t xml:space="preserve"> </w:t>
      </w:r>
      <w:r>
        <w:t>hạng</w:t>
      </w:r>
    </w:p>
    <w:p>
      <w:pPr>
        <w:pStyle w:val="6"/>
        <w:rPr>
          <w:sz w:val="18"/>
        </w:rPr>
      </w:pPr>
      <w:r>
        <w:br w:type="column"/>
      </w:r>
    </w:p>
    <w:p>
      <w:pPr>
        <w:pStyle w:val="6"/>
        <w:spacing w:before="10"/>
        <w:rPr>
          <w:sz w:val="20"/>
        </w:rPr>
      </w:pPr>
    </w:p>
    <w:p>
      <w:pPr>
        <w:pStyle w:val="6"/>
        <w:spacing w:before="1"/>
        <w:ind w:left="1935"/>
      </w:pPr>
      <w:r>
        <w:t>Bình</w:t>
      </w:r>
      <w:r>
        <w:rPr>
          <w:spacing w:val="2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735" w:space="466"/>
            <w:col w:w="2820" w:space="1423"/>
            <w:col w:w="5976"/>
          </w:cols>
        </w:sectPr>
      </w:pPr>
    </w:p>
    <w:p>
      <w:pPr>
        <w:pStyle w:val="6"/>
        <w:spacing w:before="10"/>
        <w:rPr>
          <w:sz w:val="22"/>
        </w:rPr>
      </w:pPr>
    </w:p>
    <w:p>
      <w:pPr>
        <w:pStyle w:val="6"/>
        <w:spacing w:before="132"/>
        <w:ind w:left="239"/>
      </w:pPr>
      <w:r>
        <w:t>Một.</w:t>
      </w:r>
      <w:r>
        <w:rPr>
          <w:spacing w:val="2"/>
        </w:rPr>
        <w:t xml:space="preserve"> </w:t>
      </w:r>
      <w:r>
        <w:t>Phòng</w:t>
      </w:r>
      <w:r>
        <w:rPr>
          <w:spacing w:val="2"/>
        </w:rPr>
        <w:t xml:space="preserve"> </w:t>
      </w:r>
      <w:r>
        <w:t>học,</w:t>
      </w:r>
      <w:r>
        <w:rPr>
          <w:spacing w:val="3"/>
        </w:rPr>
        <w:t xml:space="preserve"> </w:t>
      </w:r>
      <w:r>
        <w:t>văn</w:t>
      </w:r>
      <w:r>
        <w:rPr>
          <w:spacing w:val="2"/>
        </w:rPr>
        <w:t xml:space="preserve"> </w:t>
      </w:r>
      <w:r>
        <w:t>phòng</w:t>
      </w:r>
      <w:r>
        <w:rPr>
          <w:spacing w:val="2"/>
        </w:rPr>
        <w:t xml:space="preserve"> </w:t>
      </w:r>
      <w:r>
        <w:t>và</w:t>
      </w:r>
      <w:r>
        <w:rPr>
          <w:spacing w:val="3"/>
        </w:rPr>
        <w:t xml:space="preserve"> </w:t>
      </w:r>
      <w:r>
        <w:t>phòng</w:t>
      </w:r>
      <w:r>
        <w:rPr>
          <w:spacing w:val="2"/>
        </w:rPr>
        <w:t xml:space="preserve"> </w:t>
      </w:r>
      <w:r>
        <w:t>thí</w:t>
      </w:r>
      <w:r>
        <w:rPr>
          <w:spacing w:val="2"/>
        </w:rPr>
        <w:t xml:space="preserve"> </w:t>
      </w:r>
      <w:r>
        <w:t>nghiệm</w:t>
      </w:r>
      <w:r>
        <w:rPr>
          <w:spacing w:val="3"/>
        </w:rPr>
        <w:t xml:space="preserve"> </w:t>
      </w:r>
      <w:r>
        <w:t>là:</w:t>
      </w:r>
    </w:p>
    <w:p>
      <w:pPr>
        <w:pStyle w:val="10"/>
        <w:numPr>
          <w:ilvl w:val="1"/>
          <w:numId w:val="5"/>
        </w:numPr>
        <w:tabs>
          <w:tab w:val="left" w:pos="692"/>
        </w:tabs>
        <w:spacing w:before="132" w:after="0" w:line="240" w:lineRule="auto"/>
        <w:ind w:left="691" w:right="0" w:hanging="159"/>
        <w:jc w:val="left"/>
        <w:rPr>
          <w:sz w:val="13"/>
        </w:rPr>
      </w:pPr>
      <w:r>
        <w:rPr>
          <w:sz w:val="13"/>
        </w:rPr>
        <w:t>Đủ</w:t>
      </w:r>
      <w:r>
        <w:rPr>
          <w:spacing w:val="1"/>
          <w:sz w:val="13"/>
        </w:rPr>
        <w:t xml:space="preserve"> </w:t>
      </w:r>
      <w:r>
        <w:rPr>
          <w:sz w:val="13"/>
        </w:rPr>
        <w:t>để</w:t>
      </w:r>
      <w:r>
        <w:rPr>
          <w:spacing w:val="2"/>
          <w:sz w:val="13"/>
        </w:rPr>
        <w:t xml:space="preserve"> </w:t>
      </w:r>
      <w:r>
        <w:rPr>
          <w:sz w:val="13"/>
        </w:rPr>
        <w:t>hỗ</w:t>
      </w:r>
      <w:r>
        <w:rPr>
          <w:spacing w:val="2"/>
          <w:sz w:val="13"/>
        </w:rPr>
        <w:t xml:space="preserve"> </w:t>
      </w:r>
      <w:r>
        <w:rPr>
          <w:sz w:val="13"/>
        </w:rPr>
        <w:t>trợ</w:t>
      </w:r>
      <w:r>
        <w:rPr>
          <w:spacing w:val="2"/>
          <w:sz w:val="13"/>
        </w:rPr>
        <w:t xml:space="preserve"> </w:t>
      </w:r>
      <w:r>
        <w:rPr>
          <w:sz w:val="13"/>
        </w:rPr>
        <w:t>thành</w:t>
      </w:r>
      <w:r>
        <w:rPr>
          <w:spacing w:val="2"/>
          <w:sz w:val="13"/>
        </w:rPr>
        <w:t xml:space="preserve"> </w:t>
      </w:r>
      <w:r>
        <w:rPr>
          <w:sz w:val="13"/>
        </w:rPr>
        <w:t>tích</w:t>
      </w:r>
      <w:r>
        <w:rPr>
          <w:spacing w:val="1"/>
          <w:sz w:val="13"/>
        </w:rPr>
        <w:t xml:space="preserve"> </w:t>
      </w:r>
      <w:r>
        <w:rPr>
          <w:sz w:val="13"/>
        </w:rPr>
        <w:t>của</w:t>
      </w:r>
      <w:r>
        <w:rPr>
          <w:spacing w:val="2"/>
          <w:sz w:val="13"/>
        </w:rPr>
        <w:t xml:space="preserve"> </w:t>
      </w:r>
      <w:r>
        <w:rPr>
          <w:sz w:val="13"/>
        </w:rPr>
        <w:t>học</w:t>
      </w:r>
      <w:r>
        <w:rPr>
          <w:spacing w:val="2"/>
          <w:sz w:val="13"/>
        </w:rPr>
        <w:t xml:space="preserve"> </w:t>
      </w:r>
      <w:r>
        <w:rPr>
          <w:sz w:val="13"/>
        </w:rPr>
        <w:t>sinh</w:t>
      </w:r>
    </w:p>
    <w:p>
      <w:pPr>
        <w:spacing w:before="86"/>
        <w:ind w:left="779" w:right="0" w:firstLine="0"/>
        <w:jc w:val="left"/>
        <w:rPr>
          <w:sz w:val="10"/>
        </w:rPr>
      </w:pPr>
      <w:r>
        <w:rPr>
          <w:w w:val="105"/>
          <w:sz w:val="10"/>
        </w:rPr>
        <w:t>kết</w:t>
      </w:r>
      <w:r>
        <w:rPr>
          <w:spacing w:val="6"/>
          <w:w w:val="105"/>
          <w:sz w:val="10"/>
        </w:rPr>
        <w:t xml:space="preserve"> </w:t>
      </w:r>
      <w:r>
        <w:rPr>
          <w:w w:val="105"/>
          <w:sz w:val="10"/>
        </w:rPr>
        <w:t>quả</w:t>
      </w:r>
    </w:p>
    <w:p>
      <w:pPr>
        <w:pStyle w:val="6"/>
        <w:spacing w:before="7"/>
        <w:rPr>
          <w:sz w:val="15"/>
        </w:rPr>
      </w:pPr>
    </w:p>
    <w:p>
      <w:pPr>
        <w:pStyle w:val="10"/>
        <w:numPr>
          <w:ilvl w:val="1"/>
          <w:numId w:val="5"/>
        </w:numPr>
        <w:tabs>
          <w:tab w:val="left" w:pos="688"/>
        </w:tabs>
        <w:spacing w:before="0" w:after="0" w:line="240" w:lineRule="auto"/>
        <w:ind w:left="687" w:right="0" w:hanging="155"/>
        <w:jc w:val="left"/>
        <w:rPr>
          <w:sz w:val="13"/>
        </w:rPr>
      </w:pPr>
      <w:r>
        <w:rPr>
          <w:sz w:val="13"/>
        </w:rPr>
        <w:t>Cung</w:t>
      </w:r>
      <w:r>
        <w:rPr>
          <w:spacing w:val="-6"/>
          <w:sz w:val="13"/>
        </w:rPr>
        <w:t xml:space="preserve"> </w:t>
      </w:r>
      <w:r>
        <w:rPr>
          <w:sz w:val="13"/>
        </w:rPr>
        <w:t>cấp</w:t>
      </w:r>
      <w:r>
        <w:rPr>
          <w:spacing w:val="-6"/>
          <w:sz w:val="13"/>
        </w:rPr>
        <w:t xml:space="preserve"> </w:t>
      </w:r>
      <w:r>
        <w:rPr>
          <w:sz w:val="13"/>
        </w:rPr>
        <w:t>một</w:t>
      </w:r>
      <w:r>
        <w:rPr>
          <w:spacing w:val="-6"/>
          <w:sz w:val="13"/>
        </w:rPr>
        <w:t xml:space="preserve"> </w:t>
      </w:r>
      <w:r>
        <w:rPr>
          <w:sz w:val="13"/>
        </w:rPr>
        <w:t>bầu</w:t>
      </w:r>
      <w:r>
        <w:rPr>
          <w:spacing w:val="-6"/>
          <w:sz w:val="13"/>
        </w:rPr>
        <w:t xml:space="preserve"> </w:t>
      </w:r>
      <w:r>
        <w:rPr>
          <w:sz w:val="13"/>
        </w:rPr>
        <w:t>không</w:t>
      </w:r>
      <w:r>
        <w:rPr>
          <w:spacing w:val="-5"/>
          <w:sz w:val="13"/>
        </w:rPr>
        <w:t xml:space="preserve"> </w:t>
      </w:r>
      <w:r>
        <w:rPr>
          <w:sz w:val="13"/>
        </w:rPr>
        <w:t>khí</w:t>
      </w:r>
      <w:r>
        <w:rPr>
          <w:spacing w:val="-6"/>
          <w:sz w:val="13"/>
        </w:rPr>
        <w:t xml:space="preserve"> </w:t>
      </w:r>
      <w:r>
        <w:rPr>
          <w:sz w:val="13"/>
        </w:rPr>
        <w:t>thuận</w:t>
      </w:r>
      <w:r>
        <w:rPr>
          <w:spacing w:val="-6"/>
          <w:sz w:val="13"/>
        </w:rPr>
        <w:t xml:space="preserve"> </w:t>
      </w:r>
      <w:r>
        <w:rPr>
          <w:sz w:val="13"/>
        </w:rPr>
        <w:t>lợi</w:t>
      </w:r>
      <w:r>
        <w:rPr>
          <w:spacing w:val="-6"/>
          <w:sz w:val="13"/>
        </w:rPr>
        <w:t xml:space="preserve"> </w:t>
      </w:r>
      <w:r>
        <w:rPr>
          <w:sz w:val="13"/>
        </w:rPr>
        <w:t>cho</w:t>
      </w:r>
      <w:r>
        <w:rPr>
          <w:spacing w:val="-6"/>
          <w:sz w:val="13"/>
        </w:rPr>
        <w:t xml:space="preserve"> </w:t>
      </w:r>
      <w:r>
        <w:rPr>
          <w:sz w:val="13"/>
        </w:rPr>
        <w:t>việc</w:t>
      </w:r>
      <w:r>
        <w:rPr>
          <w:spacing w:val="-5"/>
          <w:sz w:val="13"/>
        </w:rPr>
        <w:t xml:space="preserve"> </w:t>
      </w:r>
      <w:r>
        <w:rPr>
          <w:sz w:val="13"/>
        </w:rPr>
        <w:t>học</w:t>
      </w:r>
      <w:r>
        <w:rPr>
          <w:spacing w:val="-6"/>
          <w:sz w:val="13"/>
        </w:rPr>
        <w:t xml:space="preserve"> </w:t>
      </w:r>
      <w:r>
        <w:rPr>
          <w:sz w:val="13"/>
        </w:rPr>
        <w:t>tập.</w:t>
      </w:r>
    </w:p>
    <w:p>
      <w:pPr>
        <w:pStyle w:val="6"/>
        <w:spacing w:before="9"/>
        <w:rPr>
          <w:sz w:val="10"/>
        </w:rPr>
      </w:pPr>
    </w:p>
    <w:p>
      <w:pPr>
        <w:pStyle w:val="6"/>
        <w:spacing w:before="132" w:line="338" w:lineRule="auto"/>
        <w:ind w:left="239" w:right="8934" w:hanging="9"/>
      </w:pPr>
      <w:r>
        <w:t>b.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cụ,</w:t>
      </w:r>
      <w:r>
        <w:rPr>
          <w:spacing w:val="2"/>
        </w:rPr>
        <w:t xml:space="preserve"> </w:t>
      </w:r>
      <w:r>
        <w:t>thiết</w:t>
      </w:r>
      <w:r>
        <w:rPr>
          <w:spacing w:val="2"/>
        </w:rPr>
        <w:t xml:space="preserve"> </w:t>
      </w:r>
      <w:r>
        <w:t>bị,</w:t>
      </w:r>
      <w:r>
        <w:rPr>
          <w:spacing w:val="2"/>
        </w:rPr>
        <w:t xml:space="preserve"> </w:t>
      </w:r>
      <w:r>
        <w:t>tài</w:t>
      </w:r>
      <w:r>
        <w:rPr>
          <w:spacing w:val="3"/>
        </w:rPr>
        <w:t xml:space="preserve"> </w:t>
      </w:r>
      <w:r>
        <w:t>nguyên</w:t>
      </w:r>
      <w:r>
        <w:rPr>
          <w:spacing w:val="2"/>
        </w:rPr>
        <w:t xml:space="preserve"> </w:t>
      </w:r>
      <w:r>
        <w:t>máy</w:t>
      </w:r>
      <w:r>
        <w:rPr>
          <w:spacing w:val="2"/>
        </w:rPr>
        <w:t xml:space="preserve"> </w:t>
      </w:r>
      <w:r>
        <w:t>tính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phòng</w:t>
      </w:r>
      <w:r>
        <w:rPr>
          <w:spacing w:val="-75"/>
        </w:rPr>
        <w:t xml:space="preserve"> </w:t>
      </w:r>
      <w:r>
        <w:t>thí nghiệm hiện đại:</w:t>
      </w:r>
    </w:p>
    <w:p>
      <w:pPr>
        <w:pStyle w:val="10"/>
        <w:numPr>
          <w:ilvl w:val="0"/>
          <w:numId w:val="8"/>
        </w:numPr>
        <w:tabs>
          <w:tab w:val="left" w:pos="672"/>
        </w:tabs>
        <w:spacing w:before="108" w:after="0" w:line="410" w:lineRule="auto"/>
        <w:ind w:left="771" w:right="9005" w:hanging="258"/>
        <w:jc w:val="left"/>
        <w:rPr>
          <w:sz w:val="13"/>
        </w:rPr>
      </w:pPr>
      <w:r>
        <w:rPr>
          <w:sz w:val="13"/>
        </w:rPr>
        <w:t xml:space="preserve">Phù hợp với </w:t>
      </w:r>
      <w:r>
        <w:rPr>
          <w:spacing w:val="13"/>
          <w:sz w:val="13"/>
        </w:rPr>
        <w:t xml:space="preserve">chươ </w:t>
      </w:r>
      <w:r>
        <w:rPr>
          <w:sz w:val="13"/>
        </w:rPr>
        <w:t>ng trình và để hỗ trợ các nhu</w:t>
      </w:r>
      <w:r>
        <w:rPr>
          <w:spacing w:val="1"/>
          <w:sz w:val="13"/>
        </w:rPr>
        <w:t xml:space="preserve"> </w:t>
      </w:r>
      <w:r>
        <w:rPr>
          <w:sz w:val="13"/>
        </w:rPr>
        <w:t>cầu của</w:t>
      </w:r>
      <w:r>
        <w:rPr>
          <w:spacing w:val="1"/>
          <w:sz w:val="13"/>
        </w:rPr>
        <w:t xml:space="preserve"> </w:t>
      </w:r>
      <w:r>
        <w:rPr>
          <w:spacing w:val="13"/>
          <w:sz w:val="13"/>
        </w:rPr>
        <w:t>chươ</w:t>
      </w:r>
      <w:r>
        <w:rPr>
          <w:spacing w:val="-25"/>
          <w:sz w:val="13"/>
        </w:rPr>
        <w:t xml:space="preserve"> </w:t>
      </w:r>
      <w:r>
        <w:rPr>
          <w:sz w:val="13"/>
        </w:rPr>
        <w:t>ng</w:t>
      </w:r>
      <w:r>
        <w:rPr>
          <w:spacing w:val="1"/>
          <w:sz w:val="13"/>
        </w:rPr>
        <w:t xml:space="preserve"> </w:t>
      </w:r>
      <w:r>
        <w:rPr>
          <w:sz w:val="13"/>
        </w:rPr>
        <w:t>trình</w:t>
      </w:r>
      <w:r>
        <w:rPr>
          <w:spacing w:val="1"/>
          <w:sz w:val="13"/>
        </w:rPr>
        <w:t xml:space="preserve"> </w:t>
      </w:r>
      <w:r>
        <w:rPr>
          <w:sz w:val="13"/>
        </w:rPr>
        <w:t>• Có</w:t>
      </w:r>
      <w:r>
        <w:rPr>
          <w:spacing w:val="1"/>
          <w:sz w:val="13"/>
        </w:rPr>
        <w:t xml:space="preserve"> </w:t>
      </w:r>
      <w:r>
        <w:rPr>
          <w:sz w:val="13"/>
        </w:rPr>
        <w:t>sẵn,</w:t>
      </w:r>
      <w:r>
        <w:rPr>
          <w:spacing w:val="1"/>
          <w:sz w:val="13"/>
        </w:rPr>
        <w:t xml:space="preserve"> </w:t>
      </w:r>
      <w:r>
        <w:rPr>
          <w:sz w:val="13"/>
        </w:rPr>
        <w:t>dễ</w:t>
      </w:r>
      <w:r>
        <w:rPr>
          <w:spacing w:val="1"/>
          <w:sz w:val="13"/>
        </w:rPr>
        <w:t xml:space="preserve"> </w:t>
      </w:r>
      <w:r>
        <w:rPr>
          <w:sz w:val="13"/>
        </w:rPr>
        <w:t>tiếp</w:t>
      </w:r>
      <w:r>
        <w:rPr>
          <w:spacing w:val="1"/>
          <w:sz w:val="13"/>
        </w:rPr>
        <w:t xml:space="preserve"> </w:t>
      </w:r>
      <w:r>
        <w:rPr>
          <w:sz w:val="13"/>
        </w:rPr>
        <w:t>cận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</w:p>
    <w:p>
      <w:pPr>
        <w:pStyle w:val="6"/>
        <w:spacing w:before="17" w:line="410" w:lineRule="auto"/>
        <w:ind w:left="773" w:right="9040" w:hanging="260"/>
      </w:pPr>
      <w:r>
        <w:t>đư ợc duy trì và nâng cấp một cách có hệ thống •</w:t>
      </w:r>
      <w:r>
        <w:rPr>
          <w:spacing w:val="1"/>
        </w:rPr>
        <w:t xml:space="preserve"> </w:t>
      </w:r>
      <w:r>
        <w:t>Có sẵn</w:t>
      </w:r>
      <w:r>
        <w:rPr>
          <w:spacing w:val="1"/>
        </w:rPr>
        <w:t xml:space="preserve"> </w:t>
      </w:r>
      <w:r>
        <w:t>hư</w:t>
      </w:r>
      <w:r>
        <w:rPr>
          <w:spacing w:val="-25"/>
        </w:rPr>
        <w:t xml:space="preserve"> </w:t>
      </w:r>
      <w:r>
        <w:t>ớng</w:t>
      </w:r>
      <w:r>
        <w:rPr>
          <w:spacing w:val="1"/>
        </w:rPr>
        <w:t xml:space="preserve"> </w:t>
      </w:r>
      <w:r>
        <w:t>dẫn</w:t>
      </w:r>
      <w:r>
        <w:rPr>
          <w:spacing w:val="1"/>
        </w:rPr>
        <w:t xml:space="preserve"> </w:t>
      </w:r>
      <w:r>
        <w:t>phù hợp</w:t>
      </w:r>
      <w:r>
        <w:rPr>
          <w:spacing w:val="1"/>
        </w:rPr>
        <w:t xml:space="preserve"> </w:t>
      </w:r>
      <w:r>
        <w:t>cho</w:t>
      </w:r>
      <w:r>
        <w:rPr>
          <w:spacing w:val="1"/>
        </w:rPr>
        <w:t xml:space="preserve"> </w:t>
      </w:r>
      <w:r>
        <w:t>việc</w:t>
      </w:r>
      <w:r>
        <w:rPr>
          <w:spacing w:val="1"/>
        </w:rPr>
        <w:t xml:space="preserve"> </w:t>
      </w:r>
      <w:r>
        <w:t>sử</w:t>
      </w:r>
      <w:r>
        <w:rPr>
          <w:spacing w:val="1"/>
        </w:rPr>
        <w:t xml:space="preserve"> </w:t>
      </w:r>
      <w:r>
        <w:t>dụng</w:t>
      </w:r>
      <w:r>
        <w:rPr>
          <w:spacing w:val="1"/>
        </w:rPr>
        <w:t xml:space="preserve"> </w:t>
      </w:r>
      <w:r>
        <w:t>của</w:t>
      </w:r>
    </w:p>
    <w:p>
      <w:pPr>
        <w:pStyle w:val="6"/>
        <w:spacing w:before="17"/>
        <w:ind w:left="514"/>
      </w:pPr>
      <w:r>
        <w:t>học</w:t>
      </w:r>
      <w:r>
        <w:rPr>
          <w:spacing w:val="2"/>
        </w:rPr>
        <w:t xml:space="preserve"> </w:t>
      </w:r>
      <w:r>
        <w:t>sinh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rPr>
          <w:sz w:val="18"/>
        </w:rPr>
      </w:pPr>
    </w:p>
    <w:p>
      <w:pPr>
        <w:pStyle w:val="6"/>
        <w:spacing w:before="104" w:line="412" w:lineRule="auto"/>
        <w:ind w:left="233" w:right="8659" w:firstLine="6"/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-54610</wp:posOffset>
            </wp:positionV>
            <wp:extent cx="8382635" cy="5942330"/>
            <wp:effectExtent l="0" t="0" r="0" b="0"/>
            <wp:wrapNone/>
            <wp:docPr id="1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3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942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c.</w:t>
      </w:r>
      <w:r>
        <w:rPr>
          <w:spacing w:val="1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các</w:t>
      </w:r>
      <w:r>
        <w:rPr>
          <w:spacing w:val="1"/>
        </w:rPr>
        <w:t xml:space="preserve"> </w:t>
      </w:r>
      <w:r>
        <w:t>nguồn</w:t>
      </w:r>
      <w:r>
        <w:rPr>
          <w:spacing w:val="2"/>
        </w:rPr>
        <w:t xml:space="preserve"> </w:t>
      </w:r>
      <w:r>
        <w:t>thông</w:t>
      </w:r>
      <w:r>
        <w:rPr>
          <w:spacing w:val="1"/>
        </w:rPr>
        <w:t xml:space="preserve"> </w:t>
      </w:r>
      <w:r>
        <w:t>tin</w:t>
      </w:r>
      <w:r>
        <w:rPr>
          <w:spacing w:val="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máy</w:t>
      </w:r>
      <w:r>
        <w:rPr>
          <w:spacing w:val="2"/>
        </w:rPr>
        <w:t xml:space="preserve"> </w:t>
      </w:r>
      <w:r>
        <w:t>tính</w:t>
      </w:r>
      <w:r>
        <w:rPr>
          <w:spacing w:val="1"/>
        </w:rPr>
        <w:t xml:space="preserve"> </w:t>
      </w:r>
      <w:r>
        <w:t>phù</w:t>
      </w:r>
      <w:r>
        <w:rPr>
          <w:spacing w:val="2"/>
        </w:rPr>
        <w:t xml:space="preserve"> </w:t>
      </w:r>
      <w:r>
        <w:t>hợp</w:t>
      </w:r>
      <w:r>
        <w:rPr>
          <w:spacing w:val="1"/>
        </w:rPr>
        <w:t xml:space="preserve"> </w:t>
      </w:r>
      <w:r>
        <w:t>để</w:t>
      </w:r>
      <w:r>
        <w:rPr>
          <w:spacing w:val="2"/>
        </w:rPr>
        <w:t xml:space="preserve"> </w:t>
      </w:r>
      <w:r>
        <w:t>hỗ</w:t>
      </w:r>
      <w:r>
        <w:rPr>
          <w:spacing w:val="1"/>
        </w:rPr>
        <w:t xml:space="preserve"> </w:t>
      </w:r>
      <w:r>
        <w:t>trợ</w:t>
      </w:r>
      <w:r>
        <w:rPr>
          <w:spacing w:val="1"/>
        </w:rPr>
        <w:t xml:space="preserve"> </w:t>
      </w:r>
      <w:r>
        <w:t>các</w:t>
      </w:r>
      <w:r>
        <w:rPr>
          <w:spacing w:val="1"/>
        </w:rPr>
        <w:t xml:space="preserve"> </w:t>
      </w:r>
      <w:r>
        <w:t>hoạt</w:t>
      </w:r>
      <w:r>
        <w:rPr>
          <w:spacing w:val="2"/>
        </w:rPr>
        <w:t xml:space="preserve"> </w:t>
      </w:r>
      <w:r>
        <w:t>động</w:t>
      </w:r>
      <w:r>
        <w:rPr>
          <w:spacing w:val="2"/>
        </w:rPr>
        <w:t xml:space="preserve"> </w:t>
      </w:r>
      <w:r>
        <w:t>học</w:t>
      </w:r>
      <w:r>
        <w:rPr>
          <w:spacing w:val="2"/>
        </w:rPr>
        <w:t xml:space="preserve"> </w:t>
      </w:r>
      <w:r>
        <w:t>thuật</w:t>
      </w:r>
      <w:r>
        <w:rPr>
          <w:spacing w:val="1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giảng</w:t>
      </w:r>
      <w:r>
        <w:rPr>
          <w:spacing w:val="1"/>
        </w:rPr>
        <w:t xml:space="preserve"> </w:t>
      </w:r>
      <w:r>
        <w:t>viên,</w:t>
      </w:r>
      <w:r>
        <w:rPr>
          <w:spacing w:val="2"/>
        </w:rPr>
        <w:t xml:space="preserve"> </w:t>
      </w:r>
      <w:r>
        <w:t>ví</w:t>
      </w:r>
      <w:r>
        <w:rPr>
          <w:spacing w:val="1"/>
        </w:rPr>
        <w:t xml:space="preserve"> </w:t>
      </w:r>
      <w:r>
        <w:t>dụ: •</w:t>
      </w:r>
      <w:r>
        <w:rPr>
          <w:spacing w:val="1"/>
        </w:rPr>
        <w:t xml:space="preserve"> </w:t>
      </w:r>
      <w:r>
        <w:t>Thư</w:t>
      </w:r>
      <w:r>
        <w:rPr>
          <w:spacing w:val="53"/>
        </w:rPr>
        <w:t xml:space="preserve"> </w:t>
      </w:r>
      <w:r>
        <w:t>viện</w:t>
      </w:r>
      <w:r>
        <w:rPr>
          <w:spacing w:val="1"/>
        </w:rPr>
        <w:t xml:space="preserve"> </w:t>
      </w:r>
      <w:r>
        <w:t>(tài</w:t>
      </w:r>
      <w:r>
        <w:rPr>
          <w:spacing w:val="1"/>
        </w:rPr>
        <w:t xml:space="preserve"> </w:t>
      </w:r>
      <w:r>
        <w:t>sản/tài nguyên</w:t>
      </w:r>
      <w:r>
        <w:rPr>
          <w:spacing w:val="1"/>
        </w:rPr>
        <w:t xml:space="preserve"> </w:t>
      </w:r>
      <w:r>
        <w:t>vật</w:t>
      </w:r>
      <w:r>
        <w:rPr>
          <w:spacing w:val="1"/>
        </w:rPr>
        <w:t xml:space="preserve"> </w:t>
      </w:r>
      <w:r>
        <w:t>lý hoặc</w:t>
      </w:r>
      <w:r>
        <w:rPr>
          <w:spacing w:val="1"/>
        </w:rPr>
        <w:t xml:space="preserve"> </w:t>
      </w:r>
      <w:r>
        <w:t>điện</w:t>
      </w:r>
      <w:r>
        <w:rPr>
          <w:spacing w:val="1"/>
        </w:rPr>
        <w:t xml:space="preserve"> </w:t>
      </w:r>
      <w:r>
        <w:t>tử)</w:t>
      </w:r>
      <w:r>
        <w:rPr>
          <w:spacing w:val="1"/>
        </w:rPr>
        <w:t xml:space="preserve"> </w:t>
      </w:r>
      <w:r>
        <w:t>•</w:t>
      </w:r>
    </w:p>
    <w:p>
      <w:pPr>
        <w:pStyle w:val="6"/>
        <w:spacing w:before="15"/>
        <w:ind w:left="514"/>
      </w:pPr>
      <w:r>
        <w:t>Truy</w:t>
      </w:r>
      <w:r>
        <w:rPr>
          <w:spacing w:val="3"/>
        </w:rPr>
        <w:t xml:space="preserve"> </w:t>
      </w:r>
      <w:r>
        <w:t>cập</w:t>
      </w:r>
      <w:r>
        <w:rPr>
          <w:spacing w:val="3"/>
        </w:rPr>
        <w:t xml:space="preserve"> </w:t>
      </w:r>
      <w:r>
        <w:t>Internet</w:t>
      </w:r>
    </w:p>
    <w:p>
      <w:pPr>
        <w:pStyle w:val="6"/>
        <w:rPr>
          <w:sz w:val="20"/>
        </w:rPr>
      </w:pPr>
    </w:p>
    <w:p>
      <w:pPr>
        <w:pStyle w:val="6"/>
        <w:spacing w:before="2"/>
        <w:rPr>
          <w:sz w:val="25"/>
        </w:rPr>
      </w:pPr>
    </w:p>
    <w:p>
      <w:pPr>
        <w:pStyle w:val="10"/>
        <w:numPr>
          <w:ilvl w:val="0"/>
          <w:numId w:val="9"/>
        </w:numPr>
        <w:tabs>
          <w:tab w:val="left" w:pos="672"/>
        </w:tabs>
        <w:spacing w:before="132" w:after="0" w:line="240" w:lineRule="auto"/>
        <w:ind w:left="671" w:right="0" w:hanging="158"/>
        <w:jc w:val="left"/>
        <w:rPr>
          <w:sz w:val="13"/>
        </w:rPr>
      </w:pPr>
      <w:r>
        <w:rPr>
          <w:sz w:val="13"/>
        </w:rPr>
        <w:t>Các</w:t>
      </w:r>
      <w:r>
        <w:rPr>
          <w:spacing w:val="2"/>
          <w:sz w:val="13"/>
        </w:rPr>
        <w:t xml:space="preserve"> </w:t>
      </w:r>
      <w:r>
        <w:rPr>
          <w:sz w:val="13"/>
        </w:rPr>
        <w:t>ấn</w:t>
      </w:r>
      <w:r>
        <w:rPr>
          <w:spacing w:val="2"/>
          <w:sz w:val="13"/>
        </w:rPr>
        <w:t xml:space="preserve"> </w:t>
      </w:r>
      <w:r>
        <w:rPr>
          <w:sz w:val="13"/>
        </w:rPr>
        <w:t>phẩm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2"/>
          <w:sz w:val="13"/>
        </w:rPr>
        <w:t xml:space="preserve"> </w:t>
      </w:r>
      <w:r>
        <w:rPr>
          <w:sz w:val="13"/>
        </w:rPr>
        <w:t>thuật</w:t>
      </w:r>
      <w:r>
        <w:rPr>
          <w:spacing w:val="2"/>
          <w:sz w:val="13"/>
        </w:rPr>
        <w:t xml:space="preserve"> </w:t>
      </w:r>
      <w:r>
        <w:rPr>
          <w:sz w:val="13"/>
        </w:rPr>
        <w:t>chuyên</w:t>
      </w:r>
      <w:r>
        <w:rPr>
          <w:spacing w:val="2"/>
          <w:sz w:val="13"/>
        </w:rPr>
        <w:t xml:space="preserve"> </w:t>
      </w:r>
      <w:r>
        <w:rPr>
          <w:sz w:val="13"/>
        </w:rPr>
        <w:t>nghiệp</w:t>
      </w:r>
      <w:r>
        <w:rPr>
          <w:spacing w:val="2"/>
          <w:sz w:val="13"/>
        </w:rPr>
        <w:t xml:space="preserve"> </w:t>
      </w:r>
      <w:r>
        <w:rPr>
          <w:sz w:val="13"/>
        </w:rPr>
        <w:t>•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</w:p>
    <w:p>
      <w:pPr>
        <w:pStyle w:val="6"/>
        <w:spacing w:before="123" w:line="410" w:lineRule="auto"/>
        <w:ind w:left="773" w:right="9064" w:hanging="260"/>
      </w:pPr>
      <w:r>
        <w:t>tài liệu kỹ thuật khác, ví dụ: sổ tay, hư ớng dẫn</w:t>
      </w:r>
      <w:r>
        <w:rPr>
          <w:spacing w:val="-76"/>
        </w:rPr>
        <w:t xml:space="preserve"> </w:t>
      </w:r>
      <w:r>
        <w:t>quy trình</w:t>
      </w:r>
      <w:r>
        <w:rPr>
          <w:spacing w:val="1"/>
        </w:rPr>
        <w:t xml:space="preserve"> </w:t>
      </w:r>
      <w:r>
        <w:t>công nghiệp,</w:t>
      </w:r>
      <w:r>
        <w:rPr>
          <w:spacing w:val="1"/>
        </w:rPr>
        <w:t xml:space="preserve"> </w:t>
      </w:r>
      <w:r>
        <w:t>v.v.</w:t>
      </w:r>
    </w:p>
    <w:p>
      <w:pPr>
        <w:pStyle w:val="6"/>
        <w:rPr>
          <w:sz w:val="20"/>
        </w:rPr>
      </w:pPr>
    </w:p>
    <w:p>
      <w:pPr>
        <w:pStyle w:val="6"/>
        <w:rPr>
          <w:sz w:val="20"/>
        </w:rPr>
      </w:pPr>
    </w:p>
    <w:p>
      <w:pPr>
        <w:pStyle w:val="6"/>
        <w:spacing w:before="5"/>
        <w:rPr>
          <w:sz w:val="29"/>
        </w:rPr>
      </w:pPr>
    </w:p>
    <w:p>
      <w:pPr>
        <w:pStyle w:val="2"/>
        <w:spacing w:before="148"/>
      </w:pPr>
      <w:r>
        <w:t>Tiêu chí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- Hỗ</w:t>
      </w:r>
      <w:r>
        <w:rPr>
          <w:spacing w:val="1"/>
        </w:rPr>
        <w:t xml:space="preserve"> </w:t>
      </w:r>
      <w:r>
        <w:t>trợ</w:t>
      </w:r>
      <w:r>
        <w:rPr>
          <w:spacing w:val="1"/>
        </w:rPr>
        <w:t xml:space="preserve"> </w:t>
      </w:r>
      <w:r>
        <w:t>thể chế</w:t>
      </w:r>
    </w:p>
    <w:p>
      <w:pPr>
        <w:pStyle w:val="6"/>
        <w:spacing w:before="4"/>
        <w:rPr>
          <w:sz w:val="18"/>
        </w:rPr>
      </w:pPr>
    </w:p>
    <w:p>
      <w:pPr>
        <w:pStyle w:val="3"/>
        <w:numPr>
          <w:ilvl w:val="0"/>
          <w:numId w:val="5"/>
        </w:numPr>
        <w:tabs>
          <w:tab w:val="left" w:pos="528"/>
        </w:tabs>
        <w:spacing w:before="145" w:after="0" w:line="240" w:lineRule="auto"/>
        <w:ind w:left="527" w:right="0" w:hanging="300"/>
        <w:jc w:val="left"/>
      </w:pPr>
      <w:r>
        <w:rPr>
          <w:w w:val="103"/>
        </w:rPr>
        <w:t>A.</w:t>
      </w:r>
      <w:r>
        <w:rPr>
          <w:spacing w:val="3"/>
        </w:rPr>
        <w:t xml:space="preserve"> </w:t>
      </w:r>
      <w:r>
        <w:rPr>
          <w:w w:val="103"/>
        </w:rPr>
        <w:t>Hiệu</w:t>
      </w:r>
      <w:r>
        <w:rPr>
          <w:spacing w:val="3"/>
        </w:rPr>
        <w:t xml:space="preserve"> </w:t>
      </w:r>
      <w:r>
        <w:rPr>
          <w:w w:val="103"/>
        </w:rPr>
        <w:t>suất:</w:t>
      </w:r>
      <w:r>
        <w:rPr>
          <w:spacing w:val="3"/>
        </w:rPr>
        <w:t xml:space="preserve"> </w:t>
      </w:r>
      <w:r>
        <w:rPr>
          <w:w w:val="103"/>
        </w:rPr>
        <w:t>Đánh</w:t>
      </w:r>
      <w:r>
        <w:rPr>
          <w:spacing w:val="3"/>
        </w:rPr>
        <w:t xml:space="preserve"> </w:t>
      </w:r>
      <w:r>
        <w:rPr>
          <w:w w:val="103"/>
        </w:rPr>
        <w:t>giá</w:t>
      </w:r>
      <w:r>
        <w:rPr>
          <w:spacing w:val="3"/>
        </w:rPr>
        <w:t xml:space="preserve"> </w:t>
      </w:r>
      <w:r>
        <w:rPr>
          <w:w w:val="103"/>
        </w:rPr>
        <w:t>mức</w:t>
      </w:r>
      <w:r>
        <w:rPr>
          <w:spacing w:val="3"/>
        </w:rPr>
        <w:t xml:space="preserve"> </w:t>
      </w:r>
      <w:r>
        <w:rPr>
          <w:w w:val="103"/>
        </w:rPr>
        <w:t>độ</w:t>
      </w:r>
      <w:r>
        <w:rPr>
          <w:spacing w:val="3"/>
        </w:rPr>
        <w:t xml:space="preserve"> </w:t>
      </w:r>
      <w:r>
        <w:rPr>
          <w:w w:val="103"/>
        </w:rPr>
        <w:t>hỗ</w:t>
      </w:r>
      <w:r>
        <w:rPr>
          <w:spacing w:val="3"/>
        </w:rPr>
        <w:t xml:space="preserve"> </w:t>
      </w:r>
      <w:r>
        <w:rPr>
          <w:w w:val="103"/>
        </w:rPr>
        <w:t>trợ</w:t>
      </w:r>
      <w:r>
        <w:rPr>
          <w:spacing w:val="3"/>
        </w:rPr>
        <w:t xml:space="preserve"> </w:t>
      </w:r>
      <w:r>
        <w:rPr>
          <w:w w:val="103"/>
        </w:rPr>
        <w:t>ch</w:t>
      </w:r>
      <w:r>
        <w:rPr>
          <w:spacing w:val="66"/>
          <w:w w:val="103"/>
        </w:rPr>
        <w:t>ư</w:t>
      </w:r>
      <w:r>
        <w:rPr>
          <w:w w:val="103"/>
        </w:rPr>
        <w:t>ơ</w:t>
      </w:r>
      <w:r>
        <w:rPr>
          <w:spacing w:val="-30"/>
        </w:rPr>
        <w:t xml:space="preserve"> </w:t>
      </w:r>
      <w:r>
        <w:rPr>
          <w:w w:val="103"/>
        </w:rPr>
        <w:t>ng</w:t>
      </w:r>
      <w:r>
        <w:rPr>
          <w:spacing w:val="3"/>
        </w:rPr>
        <w:t xml:space="preserve"> </w:t>
      </w:r>
      <w:r>
        <w:rPr>
          <w:w w:val="103"/>
        </w:rPr>
        <w:t>trình</w:t>
      </w:r>
      <w:r>
        <w:rPr>
          <w:spacing w:val="3"/>
        </w:rPr>
        <w:t xml:space="preserve"> </w:t>
      </w:r>
      <w:r>
        <w:rPr>
          <w:w w:val="103"/>
        </w:rPr>
        <w:t>đạt</w:t>
      </w:r>
      <w:r>
        <w:rPr>
          <w:spacing w:val="3"/>
        </w:rPr>
        <w:t xml:space="preserve"> </w:t>
      </w:r>
      <w:r>
        <w:rPr>
          <w:w w:val="103"/>
        </w:rPr>
        <w:t>đư</w:t>
      </w:r>
      <w:r>
        <w:rPr>
          <w:spacing w:val="-30"/>
        </w:rPr>
        <w:t xml:space="preserve"> </w:t>
      </w:r>
      <w:r>
        <w:rPr>
          <w:w w:val="103"/>
        </w:rPr>
        <w:t>ợc</w:t>
      </w:r>
      <w:r>
        <w:rPr>
          <w:spacing w:val="3"/>
        </w:rPr>
        <w:t xml:space="preserve"> </w:t>
      </w:r>
      <w:r>
        <w:rPr>
          <w:w w:val="103"/>
        </w:rPr>
        <w:t>các</w:t>
      </w:r>
      <w:r>
        <w:rPr>
          <w:spacing w:val="3"/>
        </w:rPr>
        <w:t xml:space="preserve"> </w:t>
      </w:r>
      <w:r>
        <w:rPr>
          <w:w w:val="103"/>
        </w:rPr>
        <w:t>yếu</w:t>
      </w:r>
      <w:r>
        <w:rPr>
          <w:spacing w:val="3"/>
        </w:rPr>
        <w:t xml:space="preserve"> </w:t>
      </w:r>
      <w:r>
        <w:rPr>
          <w:w w:val="103"/>
        </w:rPr>
        <w:t>tố</w:t>
      </w:r>
      <w:r>
        <w:rPr>
          <w:spacing w:val="3"/>
        </w:rPr>
        <w:t xml:space="preserve"> </w:t>
      </w:r>
      <w:r>
        <w:rPr>
          <w:w w:val="103"/>
        </w:rPr>
        <w:t>sau</w:t>
      </w:r>
      <w:r>
        <w:rPr>
          <w:spacing w:val="3"/>
        </w:rPr>
        <w:t xml:space="preserve"> </w:t>
      </w:r>
      <w:r>
        <w:rPr>
          <w:w w:val="103"/>
        </w:rPr>
        <w:t>của</w:t>
      </w:r>
      <w:r>
        <w:rPr>
          <w:spacing w:val="3"/>
        </w:rPr>
        <w:t xml:space="preserve"> </w:t>
      </w:r>
      <w:r>
        <w:rPr>
          <w:w w:val="103"/>
        </w:rPr>
        <w:t>Tiêu</w:t>
      </w:r>
      <w:r>
        <w:rPr>
          <w:spacing w:val="3"/>
        </w:rPr>
        <w:t xml:space="preserve"> </w:t>
      </w:r>
      <w:r>
        <w:rPr>
          <w:w w:val="103"/>
        </w:rPr>
        <w:t>chí</w:t>
      </w:r>
      <w:r>
        <w:rPr>
          <w:spacing w:val="3"/>
        </w:rPr>
        <w:t xml:space="preserve"> </w:t>
      </w:r>
      <w:r>
        <w:rPr>
          <w:w w:val="103"/>
        </w:rPr>
        <w:t>8.</w:t>
      </w:r>
    </w:p>
    <w:p>
      <w:pPr>
        <w:pStyle w:val="6"/>
        <w:spacing w:before="9"/>
        <w:rPr>
          <w:sz w:val="28"/>
        </w:rPr>
      </w:pPr>
    </w:p>
    <w:p>
      <w:pPr>
        <w:spacing w:after="0"/>
        <w:rPr>
          <w:sz w:val="28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spacing w:before="10"/>
        <w:rPr>
          <w:sz w:val="22"/>
        </w:rPr>
      </w:pPr>
    </w:p>
    <w:p>
      <w:pPr>
        <w:pStyle w:val="6"/>
        <w:ind w:right="38"/>
        <w:jc w:val="right"/>
      </w:pPr>
      <w:r>
        <w:t>đặc</w:t>
      </w:r>
      <w:r>
        <w:rPr>
          <w:spacing w:val="2"/>
        </w:rPr>
        <w:t xml:space="preserve"> </w:t>
      </w:r>
      <w:r>
        <w:t>trư</w:t>
      </w:r>
      <w:r>
        <w:rPr>
          <w:spacing w:val="-25"/>
        </w:rPr>
        <w:t xml:space="preserve"> </w:t>
      </w:r>
      <w:r>
        <w:t>ng</w:t>
      </w:r>
    </w:p>
    <w:p>
      <w:pPr>
        <w:pStyle w:val="6"/>
        <w:spacing w:before="132"/>
        <w:ind w:right="201"/>
        <w:jc w:val="right"/>
      </w:pPr>
      <w:r>
        <w:br w:type="column"/>
      </w:r>
      <w:r>
        <w:t>Đạt</w:t>
      </w:r>
      <w:r>
        <w:rPr>
          <w:spacing w:val="2"/>
        </w:rPr>
        <w:t xml:space="preserve"> </w:t>
      </w:r>
      <w:r>
        <w:t>đư</w:t>
      </w:r>
      <w:r>
        <w:rPr>
          <w:spacing w:val="-25"/>
        </w:rPr>
        <w:t xml:space="preserve"> </w:t>
      </w:r>
      <w:r>
        <w:t>ợc</w:t>
      </w:r>
    </w:p>
    <w:p>
      <w:pPr>
        <w:pStyle w:val="6"/>
        <w:spacing w:before="152"/>
        <w:ind w:right="38"/>
        <w:jc w:val="right"/>
      </w:pPr>
      <w:r>
        <w:t>Xếp</w:t>
      </w:r>
      <w:r>
        <w:rPr>
          <w:spacing w:val="2"/>
        </w:rPr>
        <w:t xml:space="preserve"> </w:t>
      </w:r>
      <w:r>
        <w:t>hạng</w:t>
      </w:r>
    </w:p>
    <w:p>
      <w:pPr>
        <w:pStyle w:val="6"/>
        <w:spacing w:before="10"/>
        <w:rPr>
          <w:sz w:val="22"/>
        </w:rPr>
      </w:pPr>
      <w:r>
        <w:br w:type="column"/>
      </w:r>
    </w:p>
    <w:p>
      <w:pPr>
        <w:pStyle w:val="6"/>
        <w:ind w:left="1935"/>
      </w:pPr>
      <w:r>
        <w:t>Bình</w:t>
      </w:r>
      <w:r>
        <w:rPr>
          <w:spacing w:val="2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735" w:space="466"/>
            <w:col w:w="2820" w:space="1423"/>
            <w:col w:w="5976"/>
          </w:cols>
        </w:sectPr>
      </w:pPr>
    </w:p>
    <w:p>
      <w:pPr>
        <w:pStyle w:val="6"/>
        <w:spacing w:before="8"/>
        <w:rPr>
          <w:sz w:val="18"/>
        </w:rPr>
      </w:pPr>
    </w:p>
    <w:p>
      <w:pPr>
        <w:pStyle w:val="6"/>
        <w:spacing w:before="132" w:line="415" w:lineRule="auto"/>
        <w:ind w:left="259" w:right="8906"/>
      </w:pPr>
      <w:r>
        <w:t>Một.</w:t>
      </w:r>
      <w:r>
        <w:rPr>
          <w:spacing w:val="1"/>
        </w:rPr>
        <w:t xml:space="preserve"> </w:t>
      </w:r>
      <w:r>
        <w:t>Hỗ</w:t>
      </w:r>
      <w:r>
        <w:rPr>
          <w:spacing w:val="2"/>
        </w:rPr>
        <w:t xml:space="preserve"> </w:t>
      </w:r>
      <w:r>
        <w:t>trợ</w:t>
      </w:r>
      <w:r>
        <w:rPr>
          <w:spacing w:val="2"/>
        </w:rPr>
        <w:t xml:space="preserve"> </w:t>
      </w:r>
      <w:r>
        <w:t>thể</w:t>
      </w:r>
      <w:r>
        <w:rPr>
          <w:spacing w:val="1"/>
        </w:rPr>
        <w:t xml:space="preserve"> </w:t>
      </w:r>
      <w:r>
        <w:t>chế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lãnh</w:t>
      </w:r>
      <w:r>
        <w:rPr>
          <w:spacing w:val="2"/>
        </w:rPr>
        <w:t xml:space="preserve"> </w:t>
      </w:r>
      <w:r>
        <w:t>đạo</w:t>
      </w:r>
      <w:r>
        <w:rPr>
          <w:spacing w:val="1"/>
        </w:rPr>
        <w:t xml:space="preserve"> </w:t>
      </w:r>
      <w:r>
        <w:t>đầy</w:t>
      </w:r>
      <w:r>
        <w:rPr>
          <w:spacing w:val="2"/>
        </w:rPr>
        <w:t xml:space="preserve"> </w:t>
      </w:r>
      <w:r>
        <w:t>đủ</w:t>
      </w:r>
      <w:r>
        <w:rPr>
          <w:spacing w:val="2"/>
        </w:rPr>
        <w:t xml:space="preserve"> </w:t>
      </w:r>
      <w:r>
        <w:t>để</w:t>
      </w:r>
      <w:r>
        <w:rPr>
          <w:spacing w:val="2"/>
        </w:rPr>
        <w:t xml:space="preserve"> </w:t>
      </w:r>
      <w:r>
        <w:t>đảm</w:t>
      </w:r>
      <w:r>
        <w:rPr>
          <w:spacing w:val="1"/>
        </w:rPr>
        <w:t xml:space="preserve"> </w:t>
      </w:r>
      <w:r>
        <w:t>bảo</w:t>
      </w:r>
      <w:r>
        <w:rPr>
          <w:spacing w:val="2"/>
        </w:rPr>
        <w:t xml:space="preserve"> </w:t>
      </w:r>
      <w:r>
        <w:t>chất</w:t>
      </w:r>
      <w:r>
        <w:rPr>
          <w:spacing w:val="-75"/>
        </w:rPr>
        <w:t xml:space="preserve"> </w:t>
      </w:r>
      <w:r>
        <w:t>lư</w:t>
      </w:r>
      <w:r>
        <w:rPr>
          <w:spacing w:val="-26"/>
        </w:rPr>
        <w:t xml:space="preserve"> </w:t>
      </w:r>
      <w:r>
        <w:t>ợng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tính</w:t>
      </w:r>
      <w:r>
        <w:rPr>
          <w:spacing w:val="1"/>
        </w:rPr>
        <w:t xml:space="preserve"> </w:t>
      </w:r>
      <w:r>
        <w:t>liên</w:t>
      </w:r>
      <w:r>
        <w:rPr>
          <w:spacing w:val="1"/>
        </w:rPr>
        <w:t xml:space="preserve"> </w:t>
      </w:r>
      <w:r>
        <w:t>tục</w:t>
      </w:r>
      <w:r>
        <w:rPr>
          <w:spacing w:val="1"/>
        </w:rPr>
        <w:t xml:space="preserve"> </w:t>
      </w:r>
      <w:r>
        <w:t>của</w:t>
      </w:r>
      <w:r>
        <w:rPr>
          <w:spacing w:val="1"/>
        </w:rPr>
        <w:t xml:space="preserve"> </w:t>
      </w:r>
      <w:r>
        <w:rPr>
          <w:spacing w:val="13"/>
        </w:rPr>
        <w:t>chươ</w:t>
      </w:r>
      <w:r>
        <w:rPr>
          <w:spacing w:val="-26"/>
        </w:rPr>
        <w:t xml:space="preserve"> </w:t>
      </w:r>
      <w:r>
        <w:t>ng</w:t>
      </w:r>
      <w:r>
        <w:rPr>
          <w:spacing w:val="1"/>
        </w:rPr>
        <w:t xml:space="preserve"> </w:t>
      </w:r>
      <w:r>
        <w:t>trình.</w:t>
      </w:r>
    </w:p>
    <w:p>
      <w:pPr>
        <w:pStyle w:val="6"/>
        <w:spacing w:before="6"/>
        <w:rPr>
          <w:sz w:val="17"/>
        </w:rPr>
      </w:pPr>
    </w:p>
    <w:p>
      <w:pPr>
        <w:pStyle w:val="10"/>
        <w:numPr>
          <w:ilvl w:val="0"/>
          <w:numId w:val="10"/>
        </w:numPr>
        <w:tabs>
          <w:tab w:val="left" w:pos="487"/>
        </w:tabs>
        <w:spacing w:before="132" w:after="0" w:line="412" w:lineRule="auto"/>
        <w:ind w:left="259" w:right="9056" w:hanging="9"/>
        <w:jc w:val="left"/>
        <w:rPr>
          <w:sz w:val="13"/>
        </w:rPr>
      </w:pPr>
      <w:r>
        <w:rPr>
          <w:sz w:val="13"/>
        </w:rPr>
        <w:t>Đủ</w:t>
      </w:r>
      <w:r>
        <w:rPr>
          <w:spacing w:val="1"/>
          <w:sz w:val="13"/>
        </w:rPr>
        <w:t xml:space="preserve"> </w:t>
      </w:r>
      <w:r>
        <w:rPr>
          <w:sz w:val="13"/>
        </w:rPr>
        <w:t>nguồn</w:t>
      </w:r>
      <w:r>
        <w:rPr>
          <w:spacing w:val="1"/>
          <w:sz w:val="13"/>
        </w:rPr>
        <w:t xml:space="preserve"> </w:t>
      </w:r>
      <w:r>
        <w:rPr>
          <w:sz w:val="13"/>
        </w:rPr>
        <w:t>lực</w:t>
      </w:r>
      <w:r>
        <w:rPr>
          <w:spacing w:val="2"/>
          <w:sz w:val="13"/>
        </w:rPr>
        <w:t xml:space="preserve"> </w:t>
      </w:r>
      <w:r>
        <w:rPr>
          <w:sz w:val="13"/>
        </w:rPr>
        <w:t>(các</w:t>
      </w:r>
      <w:r>
        <w:rPr>
          <w:spacing w:val="1"/>
          <w:sz w:val="13"/>
        </w:rPr>
        <w:t xml:space="preserve"> </w:t>
      </w:r>
      <w:r>
        <w:rPr>
          <w:sz w:val="13"/>
        </w:rPr>
        <w:t>dịch</w:t>
      </w:r>
      <w:r>
        <w:rPr>
          <w:spacing w:val="1"/>
          <w:sz w:val="13"/>
        </w:rPr>
        <w:t xml:space="preserve"> </w:t>
      </w:r>
      <w:r>
        <w:rPr>
          <w:sz w:val="13"/>
        </w:rPr>
        <w:t>vụ</w:t>
      </w:r>
      <w:r>
        <w:rPr>
          <w:spacing w:val="2"/>
          <w:sz w:val="13"/>
        </w:rPr>
        <w:t xml:space="preserve"> </w:t>
      </w:r>
      <w:r>
        <w:rPr>
          <w:sz w:val="13"/>
        </w:rPr>
        <w:t>thể</w:t>
      </w:r>
      <w:r>
        <w:rPr>
          <w:spacing w:val="1"/>
          <w:sz w:val="13"/>
        </w:rPr>
        <w:t xml:space="preserve"> </w:t>
      </w:r>
      <w:r>
        <w:rPr>
          <w:sz w:val="13"/>
        </w:rPr>
        <w:t>chế,</w:t>
      </w:r>
      <w:r>
        <w:rPr>
          <w:spacing w:val="1"/>
          <w:sz w:val="13"/>
        </w:rPr>
        <w:t xml:space="preserve"> </w:t>
      </w:r>
      <w:r>
        <w:rPr>
          <w:sz w:val="13"/>
        </w:rPr>
        <w:t>hỗ</w:t>
      </w:r>
      <w:r>
        <w:rPr>
          <w:spacing w:val="2"/>
          <w:sz w:val="13"/>
        </w:rPr>
        <w:t xml:space="preserve"> </w:t>
      </w:r>
      <w:r>
        <w:rPr>
          <w:sz w:val="13"/>
        </w:rPr>
        <w:t>trợ</w:t>
      </w:r>
      <w:r>
        <w:rPr>
          <w:spacing w:val="1"/>
          <w:sz w:val="13"/>
        </w:rPr>
        <w:t xml:space="preserve"> </w:t>
      </w:r>
      <w:r>
        <w:rPr>
          <w:sz w:val="13"/>
        </w:rPr>
        <w:t>tài</w:t>
      </w:r>
      <w:r>
        <w:rPr>
          <w:spacing w:val="1"/>
          <w:sz w:val="13"/>
        </w:rPr>
        <w:t xml:space="preserve"> </w:t>
      </w:r>
      <w:r>
        <w:rPr>
          <w:sz w:val="13"/>
        </w:rPr>
        <w:t>chính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  <w:r>
        <w:rPr>
          <w:spacing w:val="1"/>
          <w:sz w:val="13"/>
        </w:rPr>
        <w:t xml:space="preserve"> </w:t>
      </w:r>
      <w:r>
        <w:rPr>
          <w:sz w:val="13"/>
        </w:rPr>
        <w:t>nhân</w:t>
      </w:r>
      <w:r>
        <w:rPr>
          <w:spacing w:val="1"/>
          <w:sz w:val="13"/>
        </w:rPr>
        <w:t xml:space="preserve"> </w:t>
      </w:r>
      <w:r>
        <w:rPr>
          <w:sz w:val="13"/>
        </w:rPr>
        <w:t>viên—cả</w:t>
      </w:r>
      <w:r>
        <w:rPr>
          <w:spacing w:val="2"/>
          <w:sz w:val="13"/>
        </w:rPr>
        <w:t xml:space="preserve"> </w:t>
      </w:r>
      <w:r>
        <w:rPr>
          <w:sz w:val="13"/>
        </w:rPr>
        <w:t>hành</w:t>
      </w:r>
      <w:r>
        <w:rPr>
          <w:spacing w:val="1"/>
          <w:sz w:val="13"/>
        </w:rPr>
        <w:t xml:space="preserve"> </w:t>
      </w:r>
      <w:r>
        <w:rPr>
          <w:sz w:val="13"/>
        </w:rPr>
        <w:t>chính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kỹ</w:t>
      </w:r>
      <w:r>
        <w:rPr>
          <w:spacing w:val="1"/>
          <w:sz w:val="13"/>
        </w:rPr>
        <w:t xml:space="preserve"> </w:t>
      </w:r>
      <w:r>
        <w:rPr>
          <w:sz w:val="13"/>
        </w:rPr>
        <w:t>thuật)</w:t>
      </w:r>
      <w:r>
        <w:rPr>
          <w:spacing w:val="1"/>
          <w:sz w:val="13"/>
        </w:rPr>
        <w:t xml:space="preserve"> </w:t>
      </w:r>
      <w:r>
        <w:rPr>
          <w:sz w:val="13"/>
        </w:rPr>
        <w:t>để</w:t>
      </w:r>
      <w:r>
        <w:rPr>
          <w:spacing w:val="1"/>
          <w:sz w:val="13"/>
        </w:rPr>
        <w:t xml:space="preserve"> </w:t>
      </w:r>
      <w:r>
        <w:rPr>
          <w:sz w:val="13"/>
        </w:rPr>
        <w:t>đáp</w:t>
      </w:r>
      <w:r>
        <w:rPr>
          <w:spacing w:val="-75"/>
          <w:sz w:val="13"/>
        </w:rPr>
        <w:t xml:space="preserve"> </w:t>
      </w:r>
      <w:r>
        <w:rPr>
          <w:sz w:val="13"/>
        </w:rPr>
        <w:t xml:space="preserve">ứng nhu cầu của </w:t>
      </w:r>
      <w:r>
        <w:rPr>
          <w:spacing w:val="13"/>
          <w:sz w:val="13"/>
        </w:rPr>
        <w:t>chươ</w:t>
      </w:r>
      <w:r>
        <w:rPr>
          <w:spacing w:val="-25"/>
          <w:sz w:val="13"/>
        </w:rPr>
        <w:t xml:space="preserve"> </w:t>
      </w:r>
      <w:r>
        <w:rPr>
          <w:sz w:val="13"/>
        </w:rPr>
        <w:t>ng trình—xem các mục sau</w:t>
      </w:r>
      <w:r>
        <w:rPr>
          <w:spacing w:val="1"/>
          <w:sz w:val="13"/>
        </w:rPr>
        <w:t xml:space="preserve"> </w:t>
      </w:r>
      <w:r>
        <w:rPr>
          <w:sz w:val="13"/>
        </w:rPr>
        <w:t>đây để</w:t>
      </w:r>
      <w:r>
        <w:rPr>
          <w:spacing w:val="-75"/>
          <w:sz w:val="13"/>
        </w:rPr>
        <w:t xml:space="preserve"> </w:t>
      </w:r>
      <w:r>
        <w:rPr>
          <w:sz w:val="13"/>
        </w:rPr>
        <w:t>biết chi tiết cụ</w:t>
      </w:r>
      <w:r>
        <w:rPr>
          <w:spacing w:val="1"/>
          <w:sz w:val="13"/>
        </w:rPr>
        <w:t xml:space="preserve"> </w:t>
      </w:r>
      <w:r>
        <w:rPr>
          <w:sz w:val="13"/>
        </w:rPr>
        <w:t>thể.</w:t>
      </w:r>
    </w:p>
    <w:p>
      <w:pPr>
        <w:pStyle w:val="6"/>
        <w:spacing w:before="6"/>
        <w:rPr>
          <w:sz w:val="9"/>
        </w:rPr>
      </w:pPr>
    </w:p>
    <w:p>
      <w:pPr>
        <w:pStyle w:val="10"/>
        <w:numPr>
          <w:ilvl w:val="0"/>
          <w:numId w:val="10"/>
        </w:numPr>
        <w:tabs>
          <w:tab w:val="left" w:pos="495"/>
        </w:tabs>
        <w:spacing w:before="132" w:after="0" w:line="415" w:lineRule="auto"/>
        <w:ind w:left="258" w:right="8601" w:firstLine="0"/>
        <w:jc w:val="left"/>
        <w:rPr>
          <w:sz w:val="13"/>
        </w:rPr>
      </w:pPr>
      <w:r>
        <w:rPr>
          <w:sz w:val="13"/>
        </w:rPr>
        <w:t>Đủ</w:t>
      </w:r>
      <w:r>
        <w:rPr>
          <w:spacing w:val="1"/>
          <w:sz w:val="13"/>
        </w:rPr>
        <w:t xml:space="preserve"> </w:t>
      </w:r>
      <w:r>
        <w:rPr>
          <w:sz w:val="13"/>
        </w:rPr>
        <w:t>nguồn</w:t>
      </w:r>
      <w:r>
        <w:rPr>
          <w:spacing w:val="1"/>
          <w:sz w:val="13"/>
        </w:rPr>
        <w:t xml:space="preserve"> </w:t>
      </w:r>
      <w:r>
        <w:rPr>
          <w:sz w:val="13"/>
        </w:rPr>
        <w:t>lực</w:t>
      </w:r>
      <w:r>
        <w:rPr>
          <w:spacing w:val="2"/>
          <w:sz w:val="13"/>
        </w:rPr>
        <w:t xml:space="preserve"> </w:t>
      </w:r>
      <w:r>
        <w:rPr>
          <w:sz w:val="13"/>
        </w:rPr>
        <w:t>để</w:t>
      </w:r>
      <w:r>
        <w:rPr>
          <w:spacing w:val="1"/>
          <w:sz w:val="13"/>
        </w:rPr>
        <w:t xml:space="preserve"> </w:t>
      </w:r>
      <w:r>
        <w:rPr>
          <w:sz w:val="13"/>
        </w:rPr>
        <w:t>thu</w:t>
      </w:r>
      <w:r>
        <w:rPr>
          <w:spacing w:val="2"/>
          <w:sz w:val="13"/>
        </w:rPr>
        <w:t xml:space="preserve"> </w:t>
      </w:r>
      <w:r>
        <w:rPr>
          <w:sz w:val="13"/>
        </w:rPr>
        <w:t>hút,</w:t>
      </w:r>
      <w:r>
        <w:rPr>
          <w:spacing w:val="1"/>
          <w:sz w:val="13"/>
        </w:rPr>
        <w:t xml:space="preserve"> </w:t>
      </w:r>
      <w:r>
        <w:rPr>
          <w:sz w:val="13"/>
        </w:rPr>
        <w:t>giữ</w:t>
      </w:r>
      <w:r>
        <w:rPr>
          <w:spacing w:val="2"/>
          <w:sz w:val="13"/>
        </w:rPr>
        <w:t xml:space="preserve"> </w:t>
      </w:r>
      <w:r>
        <w:rPr>
          <w:sz w:val="13"/>
        </w:rPr>
        <w:t>chân</w:t>
      </w:r>
      <w:r>
        <w:rPr>
          <w:spacing w:val="1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cung</w:t>
      </w:r>
      <w:r>
        <w:rPr>
          <w:spacing w:val="1"/>
          <w:sz w:val="13"/>
        </w:rPr>
        <w:t xml:space="preserve"> </w:t>
      </w:r>
      <w:r>
        <w:rPr>
          <w:sz w:val="13"/>
        </w:rPr>
        <w:t>cấp</w:t>
      </w:r>
      <w:r>
        <w:rPr>
          <w:spacing w:val="2"/>
          <w:sz w:val="13"/>
        </w:rPr>
        <w:t xml:space="preserve"> </w:t>
      </w:r>
      <w:r>
        <w:rPr>
          <w:sz w:val="13"/>
        </w:rPr>
        <w:t>cho</w:t>
      </w:r>
      <w:r>
        <w:rPr>
          <w:spacing w:val="1"/>
          <w:sz w:val="13"/>
        </w:rPr>
        <w:t xml:space="preserve"> </w:t>
      </w:r>
      <w:r>
        <w:rPr>
          <w:sz w:val="13"/>
        </w:rPr>
        <w:t>sự</w:t>
      </w:r>
      <w:r>
        <w:rPr>
          <w:spacing w:val="1"/>
          <w:sz w:val="13"/>
        </w:rPr>
        <w:t xml:space="preserve"> </w:t>
      </w:r>
      <w:r>
        <w:rPr>
          <w:sz w:val="13"/>
        </w:rPr>
        <w:t>phát</w:t>
      </w:r>
      <w:r>
        <w:rPr>
          <w:spacing w:val="1"/>
          <w:sz w:val="13"/>
        </w:rPr>
        <w:t xml:space="preserve"> </w:t>
      </w:r>
      <w:r>
        <w:rPr>
          <w:sz w:val="13"/>
        </w:rPr>
        <w:t>triển</w:t>
      </w:r>
      <w:r>
        <w:rPr>
          <w:spacing w:val="1"/>
          <w:sz w:val="13"/>
        </w:rPr>
        <w:t xml:space="preserve"> </w:t>
      </w:r>
      <w:r>
        <w:rPr>
          <w:sz w:val="13"/>
        </w:rPr>
        <w:t>chuyên</w:t>
      </w:r>
      <w:r>
        <w:rPr>
          <w:spacing w:val="2"/>
          <w:sz w:val="13"/>
        </w:rPr>
        <w:t xml:space="preserve"> </w:t>
      </w:r>
      <w:r>
        <w:rPr>
          <w:sz w:val="13"/>
        </w:rPr>
        <w:t>môn</w:t>
      </w:r>
      <w:r>
        <w:rPr>
          <w:spacing w:val="1"/>
          <w:sz w:val="13"/>
        </w:rPr>
        <w:t xml:space="preserve"> </w:t>
      </w:r>
      <w:r>
        <w:rPr>
          <w:sz w:val="13"/>
        </w:rPr>
        <w:t>liên</w:t>
      </w:r>
      <w:r>
        <w:rPr>
          <w:spacing w:val="2"/>
          <w:sz w:val="13"/>
        </w:rPr>
        <w:t xml:space="preserve"> </w:t>
      </w:r>
      <w:r>
        <w:rPr>
          <w:sz w:val="13"/>
        </w:rPr>
        <w:t>tục</w:t>
      </w:r>
      <w:r>
        <w:rPr>
          <w:spacing w:val="1"/>
          <w:sz w:val="13"/>
        </w:rPr>
        <w:t xml:space="preserve"> </w:t>
      </w:r>
      <w:r>
        <w:rPr>
          <w:sz w:val="13"/>
        </w:rPr>
        <w:t>của</w:t>
      </w:r>
      <w:r>
        <w:rPr>
          <w:spacing w:val="2"/>
          <w:sz w:val="13"/>
        </w:rPr>
        <w:t xml:space="preserve"> </w:t>
      </w:r>
      <w:r>
        <w:rPr>
          <w:sz w:val="13"/>
        </w:rPr>
        <w:t>một</w:t>
      </w:r>
      <w:r>
        <w:rPr>
          <w:spacing w:val="1"/>
          <w:sz w:val="13"/>
        </w:rPr>
        <w:t xml:space="preserve"> </w:t>
      </w:r>
      <w:r>
        <w:rPr>
          <w:sz w:val="13"/>
        </w:rPr>
        <w:t>giảng</w:t>
      </w:r>
      <w:r>
        <w:rPr>
          <w:spacing w:val="2"/>
          <w:sz w:val="13"/>
        </w:rPr>
        <w:t xml:space="preserve"> </w:t>
      </w:r>
      <w:r>
        <w:rPr>
          <w:sz w:val="13"/>
        </w:rPr>
        <w:t>viên</w:t>
      </w:r>
      <w:r>
        <w:rPr>
          <w:spacing w:val="1"/>
          <w:sz w:val="13"/>
        </w:rPr>
        <w:t xml:space="preserve"> </w:t>
      </w:r>
      <w:r>
        <w:rPr>
          <w:sz w:val="13"/>
        </w:rPr>
        <w:t>có</w:t>
      </w:r>
      <w:r>
        <w:rPr>
          <w:spacing w:val="1"/>
          <w:sz w:val="13"/>
        </w:rPr>
        <w:t xml:space="preserve"> </w:t>
      </w:r>
      <w:r>
        <w:rPr>
          <w:sz w:val="13"/>
        </w:rPr>
        <w:t>trình</w:t>
      </w:r>
      <w:r>
        <w:rPr>
          <w:spacing w:val="-75"/>
          <w:sz w:val="13"/>
        </w:rPr>
        <w:t xml:space="preserve"> </w:t>
      </w:r>
      <w:r>
        <w:rPr>
          <w:sz w:val="13"/>
        </w:rPr>
        <w:t>độ.</w:t>
      </w:r>
    </w:p>
    <w:p>
      <w:pPr>
        <w:pStyle w:val="6"/>
        <w:spacing w:before="10"/>
        <w:rPr>
          <w:sz w:val="20"/>
        </w:rPr>
      </w:pPr>
    </w:p>
    <w:p>
      <w:pPr>
        <w:pStyle w:val="10"/>
        <w:numPr>
          <w:ilvl w:val="0"/>
          <w:numId w:val="10"/>
        </w:numPr>
        <w:tabs>
          <w:tab w:val="left" w:pos="495"/>
        </w:tabs>
        <w:spacing w:before="0" w:after="0" w:line="415" w:lineRule="auto"/>
        <w:ind w:left="259" w:right="8759" w:hanging="1"/>
        <w:jc w:val="left"/>
        <w:rPr>
          <w:sz w:val="13"/>
        </w:rPr>
      </w:pPr>
      <w:r>
        <w:rPr>
          <w:sz w:val="13"/>
        </w:rPr>
        <w:t>Đủ</w:t>
      </w:r>
      <w:r>
        <w:rPr>
          <w:spacing w:val="1"/>
          <w:sz w:val="13"/>
        </w:rPr>
        <w:t xml:space="preserve"> </w:t>
      </w:r>
      <w:r>
        <w:rPr>
          <w:sz w:val="13"/>
        </w:rPr>
        <w:t>nguồn</w:t>
      </w:r>
      <w:r>
        <w:rPr>
          <w:spacing w:val="2"/>
          <w:sz w:val="13"/>
        </w:rPr>
        <w:t xml:space="preserve"> </w:t>
      </w:r>
      <w:r>
        <w:rPr>
          <w:sz w:val="13"/>
        </w:rPr>
        <w:t>lực</w:t>
      </w:r>
      <w:r>
        <w:rPr>
          <w:spacing w:val="2"/>
          <w:sz w:val="13"/>
        </w:rPr>
        <w:t xml:space="preserve"> </w:t>
      </w:r>
      <w:r>
        <w:rPr>
          <w:sz w:val="13"/>
        </w:rPr>
        <w:t>để</w:t>
      </w:r>
      <w:r>
        <w:rPr>
          <w:spacing w:val="2"/>
          <w:sz w:val="13"/>
        </w:rPr>
        <w:t xml:space="preserve"> </w:t>
      </w:r>
      <w:r>
        <w:rPr>
          <w:sz w:val="13"/>
        </w:rPr>
        <w:t>mua,</w:t>
      </w:r>
      <w:r>
        <w:rPr>
          <w:spacing w:val="2"/>
          <w:sz w:val="13"/>
        </w:rPr>
        <w:t xml:space="preserve"> </w:t>
      </w:r>
      <w:r>
        <w:rPr>
          <w:sz w:val="13"/>
        </w:rPr>
        <w:t>duy</w:t>
      </w:r>
      <w:r>
        <w:rPr>
          <w:spacing w:val="2"/>
          <w:sz w:val="13"/>
        </w:rPr>
        <w:t xml:space="preserve"> </w:t>
      </w:r>
      <w:r>
        <w:rPr>
          <w:sz w:val="13"/>
        </w:rPr>
        <w:t>trì,</w:t>
      </w:r>
      <w:r>
        <w:rPr>
          <w:spacing w:val="2"/>
          <w:sz w:val="13"/>
        </w:rPr>
        <w:t xml:space="preserve"> </w:t>
      </w:r>
      <w:r>
        <w:rPr>
          <w:sz w:val="13"/>
        </w:rPr>
        <w:t>cập</w:t>
      </w:r>
      <w:r>
        <w:rPr>
          <w:spacing w:val="2"/>
          <w:sz w:val="13"/>
        </w:rPr>
        <w:t xml:space="preserve"> </w:t>
      </w:r>
      <w:r>
        <w:rPr>
          <w:sz w:val="13"/>
        </w:rPr>
        <w:t>nhật</w:t>
      </w:r>
      <w:r>
        <w:rPr>
          <w:spacing w:val="2"/>
          <w:sz w:val="13"/>
        </w:rPr>
        <w:t xml:space="preserve"> </w:t>
      </w:r>
      <w:r>
        <w:rPr>
          <w:sz w:val="13"/>
        </w:rPr>
        <w:t>và</w:t>
      </w:r>
      <w:r>
        <w:rPr>
          <w:spacing w:val="1"/>
          <w:sz w:val="13"/>
        </w:rPr>
        <w:t xml:space="preserve"> </w:t>
      </w:r>
      <w:r>
        <w:rPr>
          <w:sz w:val="13"/>
        </w:rPr>
        <w:t>vận</w:t>
      </w:r>
      <w:r>
        <w:rPr>
          <w:spacing w:val="2"/>
          <w:sz w:val="13"/>
        </w:rPr>
        <w:t xml:space="preserve"> </w:t>
      </w:r>
      <w:r>
        <w:rPr>
          <w:sz w:val="13"/>
        </w:rPr>
        <w:t>hành</w:t>
      </w:r>
      <w:r>
        <w:rPr>
          <w:spacing w:val="2"/>
          <w:sz w:val="13"/>
        </w:rPr>
        <w:t xml:space="preserve"> </w:t>
      </w:r>
      <w:r>
        <w:rPr>
          <w:sz w:val="13"/>
        </w:rPr>
        <w:t>cơ</w:t>
      </w:r>
      <w:r>
        <w:rPr>
          <w:spacing w:val="-75"/>
          <w:sz w:val="13"/>
        </w:rPr>
        <w:t xml:space="preserve"> </w:t>
      </w:r>
      <w:r>
        <w:rPr>
          <w:sz w:val="13"/>
        </w:rPr>
        <w:t>sở</w:t>
      </w:r>
      <w:r>
        <w:rPr>
          <w:spacing w:val="7"/>
          <w:sz w:val="13"/>
        </w:rPr>
        <w:t xml:space="preserve"> </w:t>
      </w:r>
      <w:r>
        <w:rPr>
          <w:sz w:val="13"/>
        </w:rPr>
        <w:t>hạ</w:t>
      </w:r>
      <w:r>
        <w:rPr>
          <w:spacing w:val="7"/>
          <w:sz w:val="13"/>
        </w:rPr>
        <w:t xml:space="preserve"> </w:t>
      </w:r>
      <w:r>
        <w:rPr>
          <w:sz w:val="13"/>
        </w:rPr>
        <w:t>tầng,</w:t>
      </w:r>
      <w:r>
        <w:rPr>
          <w:spacing w:val="7"/>
          <w:sz w:val="13"/>
        </w:rPr>
        <w:t xml:space="preserve"> </w:t>
      </w:r>
      <w:r>
        <w:rPr>
          <w:sz w:val="13"/>
        </w:rPr>
        <w:t>cơ</w:t>
      </w:r>
      <w:r>
        <w:rPr>
          <w:spacing w:val="59"/>
          <w:sz w:val="13"/>
        </w:rPr>
        <w:t xml:space="preserve"> </w:t>
      </w:r>
      <w:r>
        <w:rPr>
          <w:sz w:val="13"/>
        </w:rPr>
        <w:t>sở</w:t>
      </w:r>
      <w:r>
        <w:rPr>
          <w:spacing w:val="8"/>
          <w:sz w:val="13"/>
        </w:rPr>
        <w:t xml:space="preserve"> </w:t>
      </w:r>
      <w:r>
        <w:rPr>
          <w:sz w:val="13"/>
        </w:rPr>
        <w:t>vật</w:t>
      </w:r>
      <w:r>
        <w:rPr>
          <w:spacing w:val="7"/>
          <w:sz w:val="13"/>
        </w:rPr>
        <w:t xml:space="preserve"> </w:t>
      </w:r>
      <w:r>
        <w:rPr>
          <w:sz w:val="13"/>
        </w:rPr>
        <w:t>chất</w:t>
      </w:r>
      <w:r>
        <w:rPr>
          <w:spacing w:val="7"/>
          <w:sz w:val="13"/>
        </w:rPr>
        <w:t xml:space="preserve"> </w:t>
      </w:r>
      <w:r>
        <w:rPr>
          <w:sz w:val="13"/>
        </w:rPr>
        <w:t>và</w:t>
      </w:r>
      <w:r>
        <w:rPr>
          <w:spacing w:val="7"/>
          <w:sz w:val="13"/>
        </w:rPr>
        <w:t xml:space="preserve"> </w:t>
      </w:r>
      <w:r>
        <w:rPr>
          <w:sz w:val="13"/>
        </w:rPr>
        <w:t>thiết</w:t>
      </w:r>
      <w:r>
        <w:rPr>
          <w:spacing w:val="7"/>
          <w:sz w:val="13"/>
        </w:rPr>
        <w:t xml:space="preserve"> </w:t>
      </w:r>
      <w:r>
        <w:rPr>
          <w:sz w:val="13"/>
        </w:rPr>
        <w:t>bị</w:t>
      </w:r>
      <w:r>
        <w:rPr>
          <w:spacing w:val="7"/>
          <w:sz w:val="13"/>
        </w:rPr>
        <w:t xml:space="preserve"> </w:t>
      </w:r>
      <w:r>
        <w:rPr>
          <w:sz w:val="13"/>
        </w:rPr>
        <w:t>phù</w:t>
      </w:r>
      <w:r>
        <w:rPr>
          <w:spacing w:val="7"/>
          <w:sz w:val="13"/>
        </w:rPr>
        <w:t xml:space="preserve"> </w:t>
      </w:r>
      <w:r>
        <w:rPr>
          <w:sz w:val="13"/>
        </w:rPr>
        <w:t>hợp</w:t>
      </w:r>
      <w:r>
        <w:rPr>
          <w:spacing w:val="7"/>
          <w:sz w:val="13"/>
        </w:rPr>
        <w:t xml:space="preserve"> </w:t>
      </w:r>
      <w:r>
        <w:rPr>
          <w:sz w:val="13"/>
        </w:rPr>
        <w:t>với</w:t>
      </w:r>
      <w:r>
        <w:rPr>
          <w:spacing w:val="1"/>
          <w:sz w:val="13"/>
        </w:rPr>
        <w:t xml:space="preserve"> </w:t>
      </w:r>
      <w:r>
        <w:rPr>
          <w:spacing w:val="13"/>
          <w:sz w:val="13"/>
        </w:rPr>
        <w:t>chươ</w:t>
      </w:r>
      <w:r>
        <w:rPr>
          <w:spacing w:val="-26"/>
          <w:sz w:val="13"/>
        </w:rPr>
        <w:t xml:space="preserve"> </w:t>
      </w:r>
      <w:r>
        <w:rPr>
          <w:sz w:val="13"/>
        </w:rPr>
        <w:t>ng trình.</w:t>
      </w:r>
    </w:p>
    <w:p>
      <w:pPr>
        <w:spacing w:after="0" w:line="415" w:lineRule="auto"/>
        <w:jc w:val="left"/>
        <w:rPr>
          <w:sz w:val="13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6"/>
        <w:spacing w:before="149"/>
        <w:ind w:left="3762"/>
      </w:pPr>
      <w:r>
        <w:rPr>
          <w:w w:val="105"/>
        </w:rPr>
        <w:t>Ủy</w:t>
      </w:r>
      <w:r>
        <w:rPr>
          <w:spacing w:val="1"/>
          <w:w w:val="105"/>
        </w:rPr>
        <w:t xml:space="preserve"> </w:t>
      </w:r>
      <w:r>
        <w:rPr>
          <w:w w:val="105"/>
        </w:rPr>
        <w:t>ban</w:t>
      </w:r>
      <w:r>
        <w:rPr>
          <w:spacing w:val="2"/>
          <w:w w:val="105"/>
        </w:rPr>
        <w:t xml:space="preserve"> </w:t>
      </w:r>
      <w:r>
        <w:rPr>
          <w:w w:val="105"/>
        </w:rPr>
        <w:t>Kiểm</w:t>
      </w:r>
      <w:r>
        <w:rPr>
          <w:spacing w:val="1"/>
          <w:w w:val="105"/>
        </w:rPr>
        <w:t xml:space="preserve"> </w:t>
      </w:r>
      <w:r>
        <w:rPr>
          <w:w w:val="105"/>
        </w:rPr>
        <w:t>định</w:t>
      </w:r>
      <w:r>
        <w:rPr>
          <w:spacing w:val="2"/>
          <w:w w:val="105"/>
        </w:rPr>
        <w:t xml:space="preserve"> </w:t>
      </w:r>
      <w:r>
        <w:rPr>
          <w:w w:val="105"/>
        </w:rPr>
        <w:t>Công</w:t>
      </w:r>
      <w:r>
        <w:rPr>
          <w:spacing w:val="2"/>
          <w:w w:val="105"/>
        </w:rPr>
        <w:t xml:space="preserve"> </w:t>
      </w:r>
      <w:r>
        <w:rPr>
          <w:w w:val="105"/>
        </w:rPr>
        <w:t>nghệ</w:t>
      </w:r>
      <w:r>
        <w:rPr>
          <w:spacing w:val="1"/>
          <w:w w:val="105"/>
        </w:rPr>
        <w:t xml:space="preserve"> </w:t>
      </w:r>
      <w:r>
        <w:rPr>
          <w:w w:val="105"/>
        </w:rPr>
        <w:t>Kỹ</w:t>
      </w:r>
      <w:r>
        <w:rPr>
          <w:spacing w:val="2"/>
          <w:w w:val="105"/>
        </w:rPr>
        <w:t xml:space="preserve"> </w:t>
      </w:r>
      <w:r>
        <w:rPr>
          <w:w w:val="105"/>
        </w:rPr>
        <w:t>thuật</w:t>
      </w:r>
      <w:r>
        <w:rPr>
          <w:spacing w:val="2"/>
          <w:w w:val="105"/>
        </w:rPr>
        <w:t xml:space="preserve"> </w:t>
      </w:r>
      <w:r>
        <w:rPr>
          <w:w w:val="105"/>
        </w:rPr>
        <w:t>–</w:t>
      </w:r>
      <w:r>
        <w:rPr>
          <w:spacing w:val="1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rPr>
          <w:sz w:val="20"/>
        </w:rPr>
      </w:pPr>
    </w:p>
    <w:p>
      <w:pPr>
        <w:pStyle w:val="6"/>
        <w:spacing w:before="6"/>
        <w:rPr>
          <w:sz w:val="20"/>
        </w:rPr>
      </w:pPr>
    </w:p>
    <w:p>
      <w:pPr>
        <w:spacing w:before="140" w:line="321" w:lineRule="auto"/>
        <w:ind w:left="253" w:right="9099" w:firstLine="5"/>
        <w:jc w:val="left"/>
        <w:rPr>
          <w:sz w:val="14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-60960</wp:posOffset>
            </wp:positionV>
            <wp:extent cx="8382635" cy="5871210"/>
            <wp:effectExtent l="0" t="0" r="0" b="0"/>
            <wp:wrapNone/>
            <wp:docPr id="2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4.pn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871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đ.</w:t>
      </w:r>
      <w:r>
        <w:rPr>
          <w:spacing w:val="13"/>
          <w:sz w:val="14"/>
        </w:rPr>
        <w:t xml:space="preserve"> </w:t>
      </w:r>
      <w:r>
        <w:rPr>
          <w:sz w:val="14"/>
        </w:rPr>
        <w:t>Đủ</w:t>
      </w:r>
      <w:r>
        <w:rPr>
          <w:spacing w:val="14"/>
          <w:sz w:val="14"/>
        </w:rPr>
        <w:t xml:space="preserve"> </w:t>
      </w:r>
      <w:r>
        <w:rPr>
          <w:sz w:val="14"/>
        </w:rPr>
        <w:t>nguồn</w:t>
      </w:r>
      <w:r>
        <w:rPr>
          <w:spacing w:val="14"/>
          <w:sz w:val="14"/>
        </w:rPr>
        <w:t xml:space="preserve"> </w:t>
      </w:r>
      <w:r>
        <w:rPr>
          <w:sz w:val="14"/>
        </w:rPr>
        <w:t>lực</w:t>
      </w:r>
      <w:r>
        <w:rPr>
          <w:spacing w:val="14"/>
          <w:sz w:val="14"/>
        </w:rPr>
        <w:t xml:space="preserve"> </w:t>
      </w:r>
      <w:r>
        <w:rPr>
          <w:sz w:val="14"/>
        </w:rPr>
        <w:t>để</w:t>
      </w:r>
      <w:r>
        <w:rPr>
          <w:spacing w:val="13"/>
          <w:sz w:val="14"/>
        </w:rPr>
        <w:t xml:space="preserve"> </w:t>
      </w:r>
      <w:r>
        <w:rPr>
          <w:sz w:val="14"/>
        </w:rPr>
        <w:t>cung</w:t>
      </w:r>
      <w:r>
        <w:rPr>
          <w:spacing w:val="14"/>
          <w:sz w:val="14"/>
        </w:rPr>
        <w:t xml:space="preserve"> </w:t>
      </w:r>
      <w:r>
        <w:rPr>
          <w:sz w:val="14"/>
        </w:rPr>
        <w:t>cấp</w:t>
      </w:r>
      <w:r>
        <w:rPr>
          <w:spacing w:val="14"/>
          <w:sz w:val="14"/>
        </w:rPr>
        <w:t xml:space="preserve"> </w:t>
      </w:r>
      <w:r>
        <w:rPr>
          <w:sz w:val="14"/>
        </w:rPr>
        <w:t>một</w:t>
      </w:r>
      <w:r>
        <w:rPr>
          <w:spacing w:val="14"/>
          <w:sz w:val="14"/>
        </w:rPr>
        <w:t xml:space="preserve"> </w:t>
      </w:r>
      <w:r>
        <w:rPr>
          <w:sz w:val="14"/>
        </w:rPr>
        <w:t>môi</w:t>
      </w:r>
      <w:r>
        <w:rPr>
          <w:spacing w:val="13"/>
          <w:sz w:val="14"/>
        </w:rPr>
        <w:t xml:space="preserve"> </w:t>
      </w:r>
      <w:r>
        <w:rPr>
          <w:sz w:val="14"/>
        </w:rPr>
        <w:t>trư</w:t>
      </w:r>
      <w:r>
        <w:rPr>
          <w:spacing w:val="-18"/>
          <w:sz w:val="14"/>
        </w:rPr>
        <w:t xml:space="preserve"> </w:t>
      </w:r>
      <w:r>
        <w:rPr>
          <w:sz w:val="14"/>
        </w:rPr>
        <w:t>ờng</w:t>
      </w:r>
      <w:r>
        <w:rPr>
          <w:spacing w:val="13"/>
          <w:sz w:val="14"/>
        </w:rPr>
        <w:t xml:space="preserve"> </w:t>
      </w:r>
      <w:r>
        <w:rPr>
          <w:sz w:val="14"/>
        </w:rPr>
        <w:t>mà</w:t>
      </w:r>
      <w:r>
        <w:rPr>
          <w:spacing w:val="-81"/>
          <w:sz w:val="14"/>
        </w:rPr>
        <w:t xml:space="preserve"> </w:t>
      </w:r>
      <w:r>
        <w:rPr>
          <w:sz w:val="14"/>
        </w:rPr>
        <w:t>kết</w:t>
      </w:r>
      <w:r>
        <w:rPr>
          <w:spacing w:val="7"/>
          <w:sz w:val="14"/>
        </w:rPr>
        <w:t xml:space="preserve"> </w:t>
      </w:r>
      <w:r>
        <w:rPr>
          <w:sz w:val="14"/>
        </w:rPr>
        <w:t>quả</w:t>
      </w:r>
      <w:r>
        <w:rPr>
          <w:spacing w:val="8"/>
          <w:sz w:val="14"/>
        </w:rPr>
        <w:t xml:space="preserve"> </w:t>
      </w:r>
      <w:r>
        <w:rPr>
          <w:sz w:val="14"/>
        </w:rPr>
        <w:t>học</w:t>
      </w:r>
      <w:r>
        <w:rPr>
          <w:spacing w:val="8"/>
          <w:sz w:val="14"/>
        </w:rPr>
        <w:t xml:space="preserve"> </w:t>
      </w:r>
      <w:r>
        <w:rPr>
          <w:sz w:val="14"/>
        </w:rPr>
        <w:t>sinh</w:t>
      </w:r>
      <w:r>
        <w:rPr>
          <w:spacing w:val="8"/>
          <w:sz w:val="14"/>
        </w:rPr>
        <w:t xml:space="preserve"> </w:t>
      </w:r>
      <w:r>
        <w:rPr>
          <w:sz w:val="14"/>
        </w:rPr>
        <w:t>có</w:t>
      </w:r>
      <w:r>
        <w:rPr>
          <w:spacing w:val="7"/>
          <w:sz w:val="14"/>
        </w:rPr>
        <w:t xml:space="preserve"> </w:t>
      </w:r>
      <w:r>
        <w:rPr>
          <w:sz w:val="14"/>
        </w:rPr>
        <w:t>thể</w:t>
      </w:r>
      <w:r>
        <w:rPr>
          <w:spacing w:val="8"/>
          <w:sz w:val="14"/>
        </w:rPr>
        <w:t xml:space="preserve"> </w:t>
      </w:r>
      <w:r>
        <w:rPr>
          <w:sz w:val="14"/>
        </w:rPr>
        <w:t>đạt</w:t>
      </w:r>
      <w:r>
        <w:rPr>
          <w:spacing w:val="8"/>
          <w:sz w:val="14"/>
        </w:rPr>
        <w:t xml:space="preserve"> </w:t>
      </w:r>
      <w:r>
        <w:rPr>
          <w:sz w:val="14"/>
        </w:rPr>
        <w:t>đư</w:t>
      </w:r>
      <w:r>
        <w:rPr>
          <w:spacing w:val="-23"/>
          <w:sz w:val="14"/>
        </w:rPr>
        <w:t xml:space="preserve"> </w:t>
      </w:r>
      <w:r>
        <w:rPr>
          <w:sz w:val="14"/>
        </w:rPr>
        <w:t>ợc.</w:t>
      </w:r>
    </w:p>
    <w:p>
      <w:pPr>
        <w:pStyle w:val="6"/>
        <w:rPr>
          <w:sz w:val="20"/>
        </w:rPr>
      </w:pPr>
    </w:p>
    <w:p>
      <w:pPr>
        <w:pStyle w:val="6"/>
        <w:spacing w:before="5"/>
        <w:rPr>
          <w:sz w:val="20"/>
        </w:rPr>
      </w:pPr>
    </w:p>
    <w:p>
      <w:pPr>
        <w:spacing w:before="142"/>
        <w:ind w:left="227" w:right="0" w:firstLine="0"/>
        <w:jc w:val="left"/>
        <w:rPr>
          <w:sz w:val="15"/>
        </w:rPr>
      </w:pPr>
      <w:r>
        <w:rPr>
          <w:w w:val="103"/>
          <w:sz w:val="15"/>
        </w:rPr>
        <w:t>tiêu</w:t>
      </w:r>
      <w:r>
        <w:rPr>
          <w:spacing w:val="3"/>
          <w:sz w:val="15"/>
        </w:rPr>
        <w:t xml:space="preserve"> </w:t>
      </w:r>
      <w:r>
        <w:rPr>
          <w:w w:val="103"/>
          <w:sz w:val="15"/>
        </w:rPr>
        <w:t>chí</w:t>
      </w:r>
      <w:r>
        <w:rPr>
          <w:spacing w:val="3"/>
          <w:sz w:val="15"/>
        </w:rPr>
        <w:t xml:space="preserve"> </w:t>
      </w:r>
      <w:r>
        <w:rPr>
          <w:w w:val="103"/>
          <w:sz w:val="15"/>
        </w:rPr>
        <w:t>ch</w:t>
      </w:r>
      <w:r>
        <w:rPr>
          <w:spacing w:val="62"/>
          <w:w w:val="103"/>
          <w:sz w:val="15"/>
        </w:rPr>
        <w:t>ư</w:t>
      </w:r>
      <w:r>
        <w:rPr>
          <w:w w:val="103"/>
          <w:sz w:val="15"/>
        </w:rPr>
        <w:t>ơ</w:t>
      </w:r>
      <w:r>
        <w:rPr>
          <w:spacing w:val="-28"/>
          <w:sz w:val="15"/>
        </w:rPr>
        <w:t xml:space="preserve"> </w:t>
      </w:r>
      <w:r>
        <w:rPr>
          <w:w w:val="103"/>
          <w:sz w:val="15"/>
        </w:rPr>
        <w:t>ng</w:t>
      </w:r>
      <w:r>
        <w:rPr>
          <w:spacing w:val="3"/>
          <w:sz w:val="15"/>
        </w:rPr>
        <w:t xml:space="preserve"> </w:t>
      </w:r>
      <w:r>
        <w:rPr>
          <w:w w:val="103"/>
          <w:sz w:val="15"/>
        </w:rPr>
        <w:t>trình</w:t>
      </w:r>
    </w:p>
    <w:p>
      <w:pPr>
        <w:pStyle w:val="6"/>
        <w:spacing w:before="8"/>
        <w:rPr>
          <w:sz w:val="25"/>
        </w:rPr>
      </w:pPr>
    </w:p>
    <w:p>
      <w:pPr>
        <w:pStyle w:val="6"/>
        <w:spacing w:before="139" w:line="448" w:lineRule="auto"/>
        <w:ind w:left="225" w:right="1109"/>
      </w:pPr>
      <w:r>
        <w:rPr>
          <w:w w:val="105"/>
        </w:rPr>
        <w:t>Hiệu</w:t>
      </w:r>
      <w:r>
        <w:rPr>
          <w:spacing w:val="4"/>
        </w:rPr>
        <w:t xml:space="preserve"> </w:t>
      </w:r>
      <w:r>
        <w:rPr>
          <w:w w:val="105"/>
        </w:rPr>
        <w:t>suất:</w:t>
      </w:r>
      <w:r>
        <w:rPr>
          <w:spacing w:val="4"/>
        </w:rPr>
        <w:t xml:space="preserve"> </w:t>
      </w:r>
      <w:r>
        <w:rPr>
          <w:w w:val="105"/>
        </w:rPr>
        <w:t>Nếu</w:t>
      </w:r>
      <w:r>
        <w:rPr>
          <w:spacing w:val="4"/>
        </w:rPr>
        <w:t xml:space="preserve"> </w:t>
      </w:r>
      <w:r>
        <w:rPr>
          <w:w w:val="105"/>
        </w:rPr>
        <w:t>tiêu</w:t>
      </w:r>
      <w:r>
        <w:rPr>
          <w:spacing w:val="4"/>
        </w:rPr>
        <w:t xml:space="preserve"> </w:t>
      </w:r>
      <w:r>
        <w:rPr>
          <w:w w:val="105"/>
        </w:rPr>
        <w:t>chí</w:t>
      </w:r>
      <w:r>
        <w:rPr>
          <w:spacing w:val="4"/>
        </w:rPr>
        <w:t xml:space="preserve"> </w:t>
      </w:r>
      <w:r>
        <w:rPr>
          <w:w w:val="105"/>
        </w:rPr>
        <w:t>ch</w:t>
      </w:r>
      <w:r>
        <w:rPr>
          <w:spacing w:val="54"/>
          <w:w w:val="105"/>
        </w:rPr>
        <w:t>ư</w:t>
      </w:r>
      <w:r>
        <w:rPr>
          <w:w w:val="105"/>
        </w:rPr>
        <w:t>ơ</w:t>
      </w:r>
      <w:r>
        <w:rPr>
          <w:spacing w:val="-24"/>
        </w:rPr>
        <w:t xml:space="preserve"> </w:t>
      </w:r>
      <w:r>
        <w:rPr>
          <w:w w:val="105"/>
        </w:rPr>
        <w:t>ng</w:t>
      </w:r>
      <w:r>
        <w:rPr>
          <w:spacing w:val="4"/>
        </w:rPr>
        <w:t xml:space="preserve"> </w:t>
      </w:r>
      <w:r>
        <w:rPr>
          <w:w w:val="105"/>
        </w:rPr>
        <w:t>trình</w:t>
      </w:r>
      <w:r>
        <w:rPr>
          <w:spacing w:val="4"/>
        </w:rPr>
        <w:t xml:space="preserve"> </w:t>
      </w:r>
      <w:r>
        <w:rPr>
          <w:w w:val="105"/>
        </w:rPr>
        <w:t>cụ</w:t>
      </w:r>
      <w:r>
        <w:rPr>
          <w:spacing w:val="4"/>
        </w:rPr>
        <w:t xml:space="preserve"> </w:t>
      </w:r>
      <w:r>
        <w:rPr>
          <w:w w:val="105"/>
        </w:rPr>
        <w:t>thể</w:t>
      </w:r>
      <w:r>
        <w:rPr>
          <w:spacing w:val="4"/>
        </w:rPr>
        <w:t xml:space="preserve"> </w:t>
      </w:r>
      <w:r>
        <w:rPr>
          <w:w w:val="105"/>
        </w:rPr>
        <w:t>áp</w:t>
      </w:r>
      <w:r>
        <w:rPr>
          <w:spacing w:val="4"/>
        </w:rPr>
        <w:t xml:space="preserve"> </w:t>
      </w:r>
      <w:r>
        <w:rPr>
          <w:w w:val="105"/>
        </w:rPr>
        <w:t>dụng</w:t>
      </w:r>
      <w:r>
        <w:rPr>
          <w:spacing w:val="4"/>
        </w:rPr>
        <w:t xml:space="preserve"> </w:t>
      </w:r>
      <w:r>
        <w:rPr>
          <w:w w:val="105"/>
        </w:rPr>
        <w:t>cho</w:t>
      </w:r>
      <w:r>
        <w:rPr>
          <w:spacing w:val="4"/>
        </w:rPr>
        <w:t xml:space="preserve"> </w:t>
      </w:r>
      <w:r>
        <w:rPr>
          <w:w w:val="105"/>
        </w:rPr>
        <w:t>ch</w:t>
      </w:r>
      <w:r>
        <w:rPr>
          <w:spacing w:val="54"/>
          <w:w w:val="105"/>
        </w:rPr>
        <w:t>ư</w:t>
      </w:r>
      <w:r>
        <w:rPr>
          <w:w w:val="105"/>
        </w:rPr>
        <w:t>ơ</w:t>
      </w:r>
      <w:r>
        <w:rPr>
          <w:spacing w:val="-24"/>
        </w:rPr>
        <w:t xml:space="preserve"> </w:t>
      </w:r>
      <w:r>
        <w:rPr>
          <w:w w:val="105"/>
        </w:rPr>
        <w:t>ng</w:t>
      </w:r>
      <w:r>
        <w:rPr>
          <w:spacing w:val="4"/>
        </w:rPr>
        <w:t xml:space="preserve"> </w:t>
      </w:r>
      <w:r>
        <w:rPr>
          <w:w w:val="105"/>
        </w:rPr>
        <w:t>trình</w:t>
      </w:r>
      <w:r>
        <w:rPr>
          <w:spacing w:val="4"/>
        </w:rPr>
        <w:t xml:space="preserve"> </w:t>
      </w:r>
      <w:r>
        <w:rPr>
          <w:w w:val="105"/>
        </w:rPr>
        <w:t>này,</w:t>
      </w:r>
      <w:r>
        <w:rPr>
          <w:spacing w:val="4"/>
        </w:rPr>
        <w:t xml:space="preserve"> </w:t>
      </w:r>
      <w:r>
        <w:rPr>
          <w:w w:val="105"/>
        </w:rPr>
        <w:t>hãy</w:t>
      </w:r>
      <w:r>
        <w:rPr>
          <w:spacing w:val="4"/>
        </w:rPr>
        <w:t xml:space="preserve"> </w:t>
      </w:r>
      <w:r>
        <w:rPr>
          <w:w w:val="105"/>
        </w:rPr>
        <w:t>nhập</w:t>
      </w:r>
      <w:r>
        <w:rPr>
          <w:spacing w:val="4"/>
        </w:rPr>
        <w:t xml:space="preserve"> </w:t>
      </w:r>
      <w:r>
        <w:rPr>
          <w:w w:val="105"/>
        </w:rPr>
        <w:t>(các)</w:t>
      </w:r>
      <w:r>
        <w:rPr>
          <w:spacing w:val="4"/>
        </w:rPr>
        <w:t xml:space="preserve"> </w:t>
      </w:r>
      <w:r>
        <w:rPr>
          <w:w w:val="105"/>
        </w:rPr>
        <w:t>tiêu</w:t>
      </w:r>
      <w:r>
        <w:rPr>
          <w:spacing w:val="4"/>
        </w:rPr>
        <w:t xml:space="preserve"> </w:t>
      </w:r>
      <w:r>
        <w:rPr>
          <w:w w:val="105"/>
        </w:rPr>
        <w:t>đề.</w:t>
      </w:r>
      <w:r>
        <w:rPr>
          <w:spacing w:val="4"/>
        </w:rPr>
        <w:t xml:space="preserve"> </w:t>
      </w:r>
      <w:r>
        <w:rPr>
          <w:w w:val="105"/>
        </w:rPr>
        <w:t>Nếu</w:t>
      </w:r>
      <w:r>
        <w:rPr>
          <w:spacing w:val="4"/>
        </w:rPr>
        <w:t xml:space="preserve"> </w:t>
      </w:r>
      <w:r>
        <w:rPr>
          <w:w w:val="105"/>
        </w:rPr>
        <w:t>cần,</w:t>
      </w:r>
      <w:r>
        <w:rPr>
          <w:spacing w:val="4"/>
        </w:rPr>
        <w:t xml:space="preserve"> </w:t>
      </w:r>
      <w:r>
        <w:rPr>
          <w:w w:val="105"/>
        </w:rPr>
        <w:t>hãy</w:t>
      </w:r>
      <w:r>
        <w:rPr>
          <w:spacing w:val="4"/>
        </w:rPr>
        <w:t xml:space="preserve"> </w:t>
      </w:r>
      <w:r>
        <w:rPr>
          <w:w w:val="105"/>
        </w:rPr>
        <w:t>sao</w:t>
      </w:r>
      <w:r>
        <w:rPr>
          <w:spacing w:val="4"/>
        </w:rPr>
        <w:t xml:space="preserve"> </w:t>
      </w:r>
      <w:r>
        <w:rPr>
          <w:w w:val="105"/>
        </w:rPr>
        <w:t>chép</w:t>
      </w:r>
      <w:r>
        <w:rPr>
          <w:spacing w:val="4"/>
        </w:rPr>
        <w:t xml:space="preserve"> </w:t>
      </w:r>
      <w:r>
        <w:rPr>
          <w:w w:val="105"/>
        </w:rPr>
        <w:t>lại</w:t>
      </w:r>
      <w:r>
        <w:rPr>
          <w:spacing w:val="4"/>
        </w:rPr>
        <w:t xml:space="preserve"> </w:t>
      </w:r>
      <w:r>
        <w:rPr>
          <w:w w:val="105"/>
        </w:rPr>
        <w:t>toàn</w:t>
      </w:r>
      <w:r>
        <w:rPr>
          <w:spacing w:val="4"/>
        </w:rPr>
        <w:t xml:space="preserve"> </w:t>
      </w:r>
      <w:r>
        <w:rPr>
          <w:w w:val="105"/>
        </w:rPr>
        <w:t>bộ</w:t>
      </w:r>
      <w:r>
        <w:rPr>
          <w:spacing w:val="4"/>
        </w:rPr>
        <w:t xml:space="preserve"> </w:t>
      </w:r>
      <w:r>
        <w:rPr>
          <w:w w:val="105"/>
        </w:rPr>
        <w:t>phần</w:t>
      </w:r>
      <w:r>
        <w:rPr>
          <w:spacing w:val="4"/>
        </w:rPr>
        <w:t xml:space="preserve"> </w:t>
      </w:r>
      <w:r>
        <w:rPr>
          <w:w w:val="105"/>
        </w:rPr>
        <w:t>này</w:t>
      </w:r>
      <w:r>
        <w:rPr>
          <w:spacing w:val="4"/>
        </w:rPr>
        <w:t xml:space="preserve"> </w:t>
      </w:r>
      <w:r>
        <w:rPr>
          <w:w w:val="105"/>
        </w:rPr>
        <w:t>cho từng</w:t>
      </w:r>
      <w:r>
        <w:rPr>
          <w:spacing w:val="4"/>
        </w:rPr>
        <w:t xml:space="preserve"> </w:t>
      </w:r>
      <w:r>
        <w:rPr>
          <w:w w:val="105"/>
        </w:rPr>
        <w:t>bộ</w:t>
      </w:r>
      <w:r>
        <w:rPr>
          <w:spacing w:val="4"/>
        </w:rPr>
        <w:t xml:space="preserve"> </w:t>
      </w:r>
      <w:r>
        <w:rPr>
          <w:w w:val="105"/>
        </w:rPr>
        <w:t>tiêu</w:t>
      </w:r>
      <w:r>
        <w:rPr>
          <w:spacing w:val="4"/>
        </w:rPr>
        <w:t xml:space="preserve"> </w:t>
      </w:r>
      <w:r>
        <w:rPr>
          <w:w w:val="105"/>
        </w:rPr>
        <w:t>chí</w:t>
      </w:r>
      <w:r>
        <w:rPr>
          <w:spacing w:val="4"/>
        </w:rPr>
        <w:t xml:space="preserve"> </w:t>
      </w:r>
      <w:r>
        <w:rPr>
          <w:w w:val="105"/>
        </w:rPr>
        <w:t>áp</w:t>
      </w:r>
      <w:r>
        <w:rPr>
          <w:spacing w:val="4"/>
        </w:rPr>
        <w:t xml:space="preserve"> </w:t>
      </w:r>
      <w:r>
        <w:rPr>
          <w:w w:val="105"/>
        </w:rPr>
        <w:t>dụng</w:t>
      </w:r>
      <w:r>
        <w:rPr>
          <w:spacing w:val="4"/>
        </w:rPr>
        <w:t xml:space="preserve"> </w:t>
      </w:r>
      <w:r>
        <w:rPr>
          <w:w w:val="105"/>
        </w:rPr>
        <w:t>cho</w:t>
      </w:r>
      <w:r>
        <w:rPr>
          <w:spacing w:val="4"/>
        </w:rPr>
        <w:t xml:space="preserve"> </w:t>
      </w:r>
      <w:r>
        <w:rPr>
          <w:w w:val="105"/>
        </w:rPr>
        <w:t>từng</w:t>
      </w:r>
      <w:r>
        <w:rPr>
          <w:spacing w:val="4"/>
        </w:rPr>
        <w:t xml:space="preserve"> </w:t>
      </w:r>
      <w:r>
        <w:rPr>
          <w:w w:val="105"/>
        </w:rPr>
        <w:t>ch</w:t>
      </w:r>
      <w:r>
        <w:rPr>
          <w:spacing w:val="54"/>
          <w:w w:val="105"/>
        </w:rPr>
        <w:t>ư</w:t>
      </w:r>
      <w:r>
        <w:rPr>
          <w:w w:val="105"/>
        </w:rPr>
        <w:t>ơ</w:t>
      </w:r>
      <w:r>
        <w:rPr>
          <w:spacing w:val="-24"/>
        </w:rPr>
        <w:t xml:space="preserve"> </w:t>
      </w:r>
      <w:r>
        <w:rPr>
          <w:w w:val="105"/>
        </w:rPr>
        <w:t>ng</w:t>
      </w:r>
      <w:r>
        <w:rPr>
          <w:spacing w:val="4"/>
        </w:rPr>
        <w:t xml:space="preserve"> </w:t>
      </w:r>
      <w:r>
        <w:rPr>
          <w:w w:val="105"/>
        </w:rPr>
        <w:t>trình</w:t>
      </w:r>
      <w:r>
        <w:rPr>
          <w:spacing w:val="4"/>
        </w:rPr>
        <w:t xml:space="preserve"> </w:t>
      </w:r>
      <w:r>
        <w:rPr>
          <w:w w:val="105"/>
        </w:rPr>
        <w:t>cụ</w:t>
      </w:r>
      <w:r>
        <w:rPr>
          <w:spacing w:val="4"/>
        </w:rPr>
        <w:t xml:space="preserve"> </w:t>
      </w:r>
      <w:r>
        <w:rPr>
          <w:w w:val="105"/>
        </w:rPr>
        <w:t>thể.</w:t>
      </w:r>
    </w:p>
    <w:p>
      <w:pPr>
        <w:pStyle w:val="6"/>
        <w:rPr>
          <w:sz w:val="20"/>
        </w:rPr>
      </w:pPr>
    </w:p>
    <w:p>
      <w:pPr>
        <w:pStyle w:val="6"/>
        <w:rPr>
          <w:sz w:val="10"/>
        </w:rPr>
      </w:pPr>
    </w:p>
    <w:p>
      <w:pPr>
        <w:pStyle w:val="6"/>
        <w:spacing w:before="9"/>
        <w:rPr>
          <w:sz w:val="14"/>
        </w:rPr>
      </w:pPr>
    </w:p>
    <w:p>
      <w:pPr>
        <w:spacing w:before="1"/>
        <w:ind w:left="950" w:right="0" w:firstLine="0"/>
        <w:jc w:val="left"/>
        <w:rPr>
          <w:sz w:val="8"/>
        </w:rPr>
      </w:pPr>
      <w:r>
        <w:rPr>
          <w:w w:val="105"/>
          <w:sz w:val="8"/>
        </w:rPr>
        <w:t>tiêu</w:t>
      </w:r>
      <w:r>
        <w:rPr>
          <w:spacing w:val="-1"/>
          <w:w w:val="105"/>
          <w:sz w:val="8"/>
        </w:rPr>
        <w:t xml:space="preserve"> </w:t>
      </w:r>
      <w:r>
        <w:rPr>
          <w:w w:val="105"/>
          <w:sz w:val="8"/>
        </w:rPr>
        <w:t>đề</w:t>
      </w:r>
      <w:r>
        <w:rPr>
          <w:spacing w:val="-1"/>
          <w:w w:val="105"/>
          <w:sz w:val="8"/>
        </w:rPr>
        <w:t xml:space="preserve"> </w:t>
      </w:r>
      <w:r>
        <w:rPr>
          <w:w w:val="105"/>
          <w:sz w:val="8"/>
        </w:rPr>
        <w:t>tiêu</w:t>
      </w:r>
      <w:r>
        <w:rPr>
          <w:spacing w:val="-1"/>
          <w:w w:val="105"/>
          <w:sz w:val="8"/>
        </w:rPr>
        <w:t xml:space="preserve"> </w:t>
      </w:r>
      <w:r>
        <w:rPr>
          <w:w w:val="105"/>
          <w:sz w:val="8"/>
        </w:rPr>
        <w:t>chí</w:t>
      </w:r>
    </w:p>
    <w:p>
      <w:pPr>
        <w:pStyle w:val="6"/>
        <w:spacing w:before="2"/>
        <w:rPr>
          <w:sz w:val="24"/>
        </w:rPr>
      </w:pPr>
    </w:p>
    <w:p>
      <w:pPr>
        <w:pStyle w:val="6"/>
        <w:spacing w:before="139" w:line="448" w:lineRule="auto"/>
        <w:ind w:left="211" w:right="1826" w:firstLine="8"/>
      </w:pPr>
      <w:r>
        <w:rPr>
          <w:w w:val="105"/>
        </w:rPr>
        <w:t>Đối</w:t>
      </w:r>
      <w:r>
        <w:rPr>
          <w:spacing w:val="1"/>
          <w:w w:val="105"/>
        </w:rPr>
        <w:t xml:space="preserve"> </w:t>
      </w:r>
      <w:r>
        <w:rPr>
          <w:w w:val="105"/>
        </w:rPr>
        <w:t>với</w:t>
      </w:r>
      <w:r>
        <w:rPr>
          <w:spacing w:val="2"/>
          <w:w w:val="105"/>
        </w:rPr>
        <w:t xml:space="preserve"> </w:t>
      </w:r>
      <w:r>
        <w:rPr>
          <w:w w:val="105"/>
        </w:rPr>
        <w:t>mỗi</w:t>
      </w:r>
      <w:r>
        <w:rPr>
          <w:spacing w:val="1"/>
          <w:w w:val="105"/>
        </w:rPr>
        <w:t xml:space="preserve"> </w:t>
      </w:r>
      <w:r>
        <w:rPr>
          <w:w w:val="105"/>
        </w:rPr>
        <w:t>yếu</w:t>
      </w:r>
      <w:r>
        <w:rPr>
          <w:spacing w:val="2"/>
          <w:w w:val="105"/>
        </w:rPr>
        <w:t xml:space="preserve"> </w:t>
      </w:r>
      <w:r>
        <w:rPr>
          <w:w w:val="105"/>
        </w:rPr>
        <w:t>tố</w:t>
      </w:r>
      <w:r>
        <w:rPr>
          <w:spacing w:val="1"/>
          <w:w w:val="105"/>
        </w:rPr>
        <w:t xml:space="preserve"> </w:t>
      </w:r>
      <w:r>
        <w:rPr>
          <w:w w:val="105"/>
        </w:rPr>
        <w:t>của</w:t>
      </w:r>
      <w:r>
        <w:rPr>
          <w:spacing w:val="2"/>
          <w:w w:val="105"/>
        </w:rPr>
        <w:t xml:space="preserve"> </w:t>
      </w:r>
      <w:r>
        <w:rPr>
          <w:w w:val="105"/>
        </w:rPr>
        <w:t>các</w:t>
      </w:r>
      <w:r>
        <w:rPr>
          <w:spacing w:val="1"/>
          <w:w w:val="105"/>
        </w:rPr>
        <w:t xml:space="preserve"> </w:t>
      </w:r>
      <w:r>
        <w:rPr>
          <w:w w:val="105"/>
        </w:rPr>
        <w:t>tiêu</w:t>
      </w:r>
      <w:r>
        <w:rPr>
          <w:spacing w:val="2"/>
          <w:w w:val="105"/>
        </w:rPr>
        <w:t xml:space="preserve"> </w:t>
      </w:r>
      <w:r>
        <w:rPr>
          <w:w w:val="105"/>
        </w:rPr>
        <w:t>chí</w:t>
      </w:r>
      <w:r>
        <w:rPr>
          <w:spacing w:val="1"/>
          <w:w w:val="105"/>
        </w:rPr>
        <w:t xml:space="preserve"> </w:t>
      </w:r>
      <w:r>
        <w:rPr>
          <w:w w:val="105"/>
        </w:rPr>
        <w:t>này,</w:t>
      </w:r>
      <w:r>
        <w:rPr>
          <w:spacing w:val="2"/>
          <w:w w:val="105"/>
        </w:rPr>
        <w:t xml:space="preserve"> </w:t>
      </w:r>
      <w:r>
        <w:rPr>
          <w:w w:val="105"/>
        </w:rPr>
        <w:t>hãy</w:t>
      </w:r>
      <w:r>
        <w:rPr>
          <w:spacing w:val="1"/>
          <w:w w:val="105"/>
        </w:rPr>
        <w:t xml:space="preserve"> </w:t>
      </w:r>
      <w:r>
        <w:rPr>
          <w:w w:val="105"/>
        </w:rPr>
        <w:t>nhập</w:t>
      </w:r>
      <w:r>
        <w:rPr>
          <w:spacing w:val="2"/>
          <w:w w:val="105"/>
        </w:rPr>
        <w:t xml:space="preserve"> </w:t>
      </w:r>
      <w:r>
        <w:rPr>
          <w:w w:val="105"/>
        </w:rPr>
        <w:t>một</w:t>
      </w:r>
      <w:r>
        <w:rPr>
          <w:spacing w:val="1"/>
          <w:w w:val="105"/>
        </w:rPr>
        <w:t xml:space="preserve"> </w:t>
      </w:r>
      <w:r>
        <w:rPr>
          <w:w w:val="105"/>
        </w:rPr>
        <w:t>mô</w:t>
      </w:r>
      <w:r>
        <w:rPr>
          <w:spacing w:val="2"/>
          <w:w w:val="105"/>
        </w:rPr>
        <w:t xml:space="preserve"> </w:t>
      </w:r>
      <w:r>
        <w:rPr>
          <w:w w:val="105"/>
        </w:rPr>
        <w:t>tả</w:t>
      </w:r>
      <w:r>
        <w:rPr>
          <w:spacing w:val="1"/>
          <w:w w:val="105"/>
        </w:rPr>
        <w:t xml:space="preserve"> </w:t>
      </w:r>
      <w:r>
        <w:rPr>
          <w:w w:val="105"/>
        </w:rPr>
        <w:t>ngắn</w:t>
      </w:r>
      <w:r>
        <w:rPr>
          <w:spacing w:val="2"/>
          <w:w w:val="105"/>
        </w:rPr>
        <w:t xml:space="preserve"> </w:t>
      </w:r>
      <w:r>
        <w:rPr>
          <w:w w:val="105"/>
        </w:rPr>
        <w:t>gọn</w:t>
      </w:r>
      <w:r>
        <w:rPr>
          <w:spacing w:val="1"/>
          <w:w w:val="105"/>
        </w:rPr>
        <w:t xml:space="preserve"> </w:t>
      </w:r>
      <w:r>
        <w:rPr>
          <w:w w:val="105"/>
        </w:rPr>
        <w:t>và</w:t>
      </w:r>
      <w:r>
        <w:rPr>
          <w:spacing w:val="2"/>
          <w:w w:val="105"/>
        </w:rPr>
        <w:t xml:space="preserve"> </w:t>
      </w:r>
      <w:r>
        <w:rPr>
          <w:w w:val="105"/>
        </w:rPr>
        <w:t>bản</w:t>
      </w:r>
      <w:r>
        <w:rPr>
          <w:spacing w:val="1"/>
          <w:w w:val="105"/>
        </w:rPr>
        <w:t xml:space="preserve"> </w:t>
      </w:r>
      <w:r>
        <w:rPr>
          <w:w w:val="105"/>
        </w:rPr>
        <w:t>ghi</w:t>
      </w:r>
      <w:r>
        <w:rPr>
          <w:spacing w:val="2"/>
          <w:w w:val="105"/>
        </w:rPr>
        <w:t xml:space="preserve"> </w:t>
      </w:r>
      <w:r>
        <w:rPr>
          <w:w w:val="105"/>
        </w:rPr>
        <w:t>về</w:t>
      </w:r>
      <w:r>
        <w:rPr>
          <w:spacing w:val="2"/>
          <w:w w:val="105"/>
        </w:rPr>
        <w:t xml:space="preserve"> </w:t>
      </w:r>
      <w:r>
        <w:rPr>
          <w:w w:val="105"/>
        </w:rPr>
        <w:t>mức</w:t>
      </w:r>
      <w:r>
        <w:rPr>
          <w:spacing w:val="1"/>
          <w:w w:val="105"/>
        </w:rPr>
        <w:t xml:space="preserve"> </w:t>
      </w:r>
      <w:r>
        <w:rPr>
          <w:w w:val="105"/>
        </w:rPr>
        <w:t>độ</w:t>
      </w:r>
      <w:r>
        <w:rPr>
          <w:spacing w:val="2"/>
          <w:w w:val="105"/>
        </w:rPr>
        <w:t xml:space="preserve"> </w:t>
      </w:r>
      <w:r>
        <w:rPr>
          <w:w w:val="105"/>
        </w:rPr>
        <w:t>hài</w:t>
      </w:r>
      <w:r>
        <w:rPr>
          <w:spacing w:val="1"/>
          <w:w w:val="105"/>
        </w:rPr>
        <w:t xml:space="preserve"> </w:t>
      </w:r>
      <w:r>
        <w:rPr>
          <w:w w:val="105"/>
        </w:rPr>
        <w:t>lòng</w:t>
      </w:r>
      <w:r>
        <w:rPr>
          <w:spacing w:val="2"/>
          <w:w w:val="105"/>
        </w:rPr>
        <w:t xml:space="preserve"> </w:t>
      </w:r>
      <w:r>
        <w:rPr>
          <w:w w:val="105"/>
        </w:rPr>
        <w:t>của</w:t>
      </w:r>
      <w:r>
        <w:rPr>
          <w:spacing w:val="1"/>
          <w:w w:val="105"/>
        </w:rPr>
        <w:t xml:space="preserve"> </w:t>
      </w:r>
      <w:r>
        <w:rPr>
          <w:w w:val="105"/>
        </w:rPr>
        <w:t>yếu</w:t>
      </w:r>
      <w:r>
        <w:rPr>
          <w:spacing w:val="2"/>
          <w:w w:val="105"/>
        </w:rPr>
        <w:t xml:space="preserve"> </w:t>
      </w:r>
      <w:r>
        <w:rPr>
          <w:w w:val="105"/>
        </w:rPr>
        <w:t>tố</w:t>
      </w:r>
      <w:r>
        <w:rPr>
          <w:spacing w:val="1"/>
          <w:w w:val="105"/>
        </w:rPr>
        <w:t xml:space="preserve"> </w:t>
      </w:r>
      <w:r>
        <w:rPr>
          <w:w w:val="105"/>
        </w:rPr>
        <w:t>đó.</w:t>
      </w:r>
      <w:r>
        <w:rPr>
          <w:spacing w:val="2"/>
          <w:w w:val="105"/>
        </w:rPr>
        <w:t xml:space="preserve"> </w:t>
      </w:r>
      <w:r>
        <w:rPr>
          <w:w w:val="105"/>
        </w:rPr>
        <w:t>Thêm</w:t>
      </w:r>
      <w:r>
        <w:rPr>
          <w:spacing w:val="1"/>
          <w:w w:val="105"/>
        </w:rPr>
        <w:t xml:space="preserve"> </w:t>
      </w:r>
      <w:r>
        <w:rPr>
          <w:w w:val="105"/>
        </w:rPr>
        <w:t>hàng</w:t>
      </w:r>
      <w:r>
        <w:rPr>
          <w:spacing w:val="2"/>
          <w:w w:val="105"/>
        </w:rPr>
        <w:t xml:space="preserve"> </w:t>
      </w:r>
      <w:r>
        <w:rPr>
          <w:w w:val="105"/>
        </w:rPr>
        <w:t>khi</w:t>
      </w:r>
      <w:r>
        <w:rPr>
          <w:spacing w:val="1"/>
          <w:w w:val="105"/>
        </w:rPr>
        <w:t xml:space="preserve"> </w:t>
      </w:r>
      <w:r>
        <w:rPr>
          <w:w w:val="105"/>
        </w:rPr>
        <w:t>cần</w:t>
      </w:r>
      <w:r>
        <w:rPr>
          <w:spacing w:val="2"/>
          <w:w w:val="105"/>
        </w:rPr>
        <w:t xml:space="preserve"> </w:t>
      </w:r>
      <w:r>
        <w:rPr>
          <w:w w:val="105"/>
        </w:rPr>
        <w:t>thiết.</w:t>
      </w:r>
      <w:r>
        <w:rPr>
          <w:spacing w:val="-79"/>
          <w:w w:val="105"/>
        </w:rPr>
        <w:t xml:space="preserve"> </w:t>
      </w:r>
      <w:r>
        <w:rPr>
          <w:w w:val="105"/>
        </w:rPr>
        <w:t>Cho</w:t>
      </w:r>
      <w:r>
        <w:rPr>
          <w:spacing w:val="4"/>
        </w:rPr>
        <w:t xml:space="preserve"> </w:t>
      </w:r>
      <w:r>
        <w:rPr>
          <w:w w:val="105"/>
        </w:rPr>
        <w:t>biết</w:t>
      </w:r>
      <w:r>
        <w:rPr>
          <w:spacing w:val="4"/>
        </w:rPr>
        <w:t xml:space="preserve"> </w:t>
      </w:r>
      <w:r>
        <w:rPr>
          <w:w w:val="105"/>
        </w:rPr>
        <w:t>cách</w:t>
      </w:r>
      <w:r>
        <w:rPr>
          <w:spacing w:val="4"/>
        </w:rPr>
        <w:t xml:space="preserve"> </w:t>
      </w:r>
      <w:r>
        <w:rPr>
          <w:w w:val="105"/>
        </w:rPr>
        <w:t>giải</w:t>
      </w:r>
      <w:r>
        <w:rPr>
          <w:spacing w:val="4"/>
        </w:rPr>
        <w:t xml:space="preserve"> </w:t>
      </w:r>
      <w:r>
        <w:rPr>
          <w:w w:val="105"/>
        </w:rPr>
        <w:t>quyết</w:t>
      </w:r>
      <w:r>
        <w:rPr>
          <w:spacing w:val="4"/>
        </w:rPr>
        <w:t xml:space="preserve"> </w:t>
      </w:r>
      <w:r>
        <w:rPr>
          <w:w w:val="105"/>
        </w:rPr>
        <w:t>từng</w:t>
      </w:r>
      <w:r>
        <w:rPr>
          <w:spacing w:val="4"/>
        </w:rPr>
        <w:t xml:space="preserve"> </w:t>
      </w:r>
      <w:r>
        <w:rPr>
          <w:w w:val="105"/>
        </w:rPr>
        <w:t>chủ</w:t>
      </w:r>
      <w:r>
        <w:rPr>
          <w:spacing w:val="4"/>
        </w:rPr>
        <w:t xml:space="preserve"> </w:t>
      </w:r>
      <w:r>
        <w:rPr>
          <w:w w:val="105"/>
        </w:rPr>
        <w:t>đề</w:t>
      </w:r>
      <w:r>
        <w:rPr>
          <w:spacing w:val="4"/>
        </w:rPr>
        <w:t xml:space="preserve"> </w:t>
      </w:r>
      <w:r>
        <w:rPr>
          <w:w w:val="105"/>
        </w:rPr>
        <w:t>ch</w:t>
      </w:r>
      <w:r>
        <w:rPr>
          <w:spacing w:val="54"/>
          <w:w w:val="105"/>
        </w:rPr>
        <w:t>ư</w:t>
      </w:r>
      <w:r>
        <w:rPr>
          <w:w w:val="105"/>
        </w:rPr>
        <w:t>ơ</w:t>
      </w:r>
      <w:r>
        <w:rPr>
          <w:spacing w:val="-24"/>
        </w:rPr>
        <w:t xml:space="preserve"> </w:t>
      </w:r>
      <w:r>
        <w:rPr>
          <w:w w:val="105"/>
        </w:rPr>
        <w:t>ng</w:t>
      </w:r>
      <w:r>
        <w:rPr>
          <w:spacing w:val="4"/>
        </w:rPr>
        <w:t xml:space="preserve"> </w:t>
      </w:r>
      <w:r>
        <w:rPr>
          <w:w w:val="105"/>
        </w:rPr>
        <w:t>trình</w:t>
      </w:r>
      <w:r>
        <w:rPr>
          <w:spacing w:val="4"/>
        </w:rPr>
        <w:t xml:space="preserve"> </w:t>
      </w:r>
      <w:r>
        <w:rPr>
          <w:w w:val="105"/>
        </w:rPr>
        <w:t>giảng</w:t>
      </w:r>
      <w:r>
        <w:rPr>
          <w:spacing w:val="4"/>
        </w:rPr>
        <w:t xml:space="preserve"> </w:t>
      </w:r>
      <w:r>
        <w:rPr>
          <w:w w:val="105"/>
        </w:rPr>
        <w:t>dạy</w:t>
      </w:r>
      <w:r>
        <w:rPr>
          <w:spacing w:val="4"/>
        </w:rPr>
        <w:t xml:space="preserve"> </w:t>
      </w:r>
      <w:r>
        <w:rPr>
          <w:w w:val="105"/>
        </w:rPr>
        <w:t>bắt</w:t>
      </w:r>
      <w:r>
        <w:rPr>
          <w:spacing w:val="4"/>
        </w:rPr>
        <w:t xml:space="preserve"> </w:t>
      </w:r>
      <w:r>
        <w:rPr>
          <w:w w:val="105"/>
        </w:rPr>
        <w:t>buộc</w:t>
      </w:r>
      <w:r>
        <w:rPr>
          <w:spacing w:val="4"/>
        </w:rPr>
        <w:t xml:space="preserve"> </w:t>
      </w:r>
      <w:r>
        <w:rPr>
          <w:w w:val="105"/>
        </w:rPr>
        <w:t>hoặc</w:t>
      </w:r>
      <w:r>
        <w:rPr>
          <w:spacing w:val="4"/>
        </w:rPr>
        <w:t xml:space="preserve"> </w:t>
      </w:r>
      <w:r>
        <w:rPr>
          <w:w w:val="105"/>
        </w:rPr>
        <w:t>cách</w:t>
      </w:r>
      <w:r>
        <w:rPr>
          <w:spacing w:val="4"/>
        </w:rPr>
        <w:t xml:space="preserve"> </w:t>
      </w:r>
      <w:r>
        <w:rPr>
          <w:w w:val="105"/>
        </w:rPr>
        <w:t>đáp</w:t>
      </w:r>
      <w:r>
        <w:rPr>
          <w:spacing w:val="4"/>
        </w:rPr>
        <w:t xml:space="preserve"> </w:t>
      </w:r>
      <w:r>
        <w:rPr>
          <w:w w:val="105"/>
        </w:rPr>
        <w:t>ứng</w:t>
      </w:r>
      <w:r>
        <w:rPr>
          <w:spacing w:val="4"/>
        </w:rPr>
        <w:t xml:space="preserve"> </w:t>
      </w:r>
      <w:r>
        <w:rPr>
          <w:w w:val="105"/>
        </w:rPr>
        <w:t>bất</w:t>
      </w:r>
      <w:r>
        <w:rPr>
          <w:spacing w:val="4"/>
        </w:rPr>
        <w:t xml:space="preserve"> </w:t>
      </w:r>
      <w:r>
        <w:rPr>
          <w:w w:val="105"/>
        </w:rPr>
        <w:t>kỳ</w:t>
      </w:r>
      <w:r>
        <w:rPr>
          <w:spacing w:val="4"/>
        </w:rPr>
        <w:t xml:space="preserve"> </w:t>
      </w:r>
      <w:r>
        <w:rPr>
          <w:w w:val="105"/>
        </w:rPr>
        <w:t>yêu</w:t>
      </w:r>
      <w:r>
        <w:rPr>
          <w:spacing w:val="4"/>
        </w:rPr>
        <w:t xml:space="preserve"> </w:t>
      </w:r>
      <w:r>
        <w:rPr>
          <w:w w:val="105"/>
        </w:rPr>
        <w:t>cầu</w:t>
      </w:r>
      <w:r>
        <w:rPr>
          <w:spacing w:val="4"/>
        </w:rPr>
        <w:t xml:space="preserve"> </w:t>
      </w:r>
      <w:r>
        <w:rPr>
          <w:w w:val="105"/>
        </w:rPr>
        <w:t>cụ</w:t>
      </w:r>
      <w:r>
        <w:rPr>
          <w:spacing w:val="4"/>
        </w:rPr>
        <w:t xml:space="preserve"> </w:t>
      </w:r>
      <w:r>
        <w:rPr>
          <w:w w:val="105"/>
        </w:rPr>
        <w:t>thể</w:t>
      </w:r>
      <w:r>
        <w:rPr>
          <w:spacing w:val="4"/>
        </w:rPr>
        <w:t xml:space="preserve"> </w:t>
      </w:r>
      <w:r>
        <w:rPr>
          <w:w w:val="105"/>
        </w:rPr>
        <w:t>nào</w:t>
      </w:r>
      <w:r>
        <w:rPr>
          <w:spacing w:val="4"/>
        </w:rPr>
        <w:t xml:space="preserve"> </w:t>
      </w:r>
      <w:r>
        <w:rPr>
          <w:w w:val="105"/>
        </w:rPr>
        <w:t>của</w:t>
      </w:r>
      <w:r>
        <w:rPr>
          <w:spacing w:val="4"/>
        </w:rPr>
        <w:t xml:space="preserve"> </w:t>
      </w:r>
      <w:r>
        <w:rPr>
          <w:w w:val="105"/>
        </w:rPr>
        <w:t>giảng</w:t>
      </w:r>
      <w:r>
        <w:rPr>
          <w:spacing w:val="4"/>
        </w:rPr>
        <w:t xml:space="preserve"> </w:t>
      </w:r>
      <w:r>
        <w:rPr>
          <w:w w:val="105"/>
        </w:rPr>
        <w:t>viên.</w:t>
      </w:r>
    </w:p>
    <w:p>
      <w:pPr>
        <w:pStyle w:val="6"/>
      </w:pPr>
    </w:p>
    <w:p>
      <w:pPr>
        <w:spacing w:after="0"/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tabs>
          <w:tab w:val="left" w:pos="5100"/>
        </w:tabs>
        <w:spacing w:before="140"/>
        <w:ind w:left="2154" w:right="0" w:firstLine="0"/>
        <w:jc w:val="left"/>
        <w:rPr>
          <w:sz w:val="14"/>
        </w:rPr>
      </w:pPr>
      <w:r>
        <w:rPr>
          <w:w w:val="105"/>
          <w:position w:val="-12"/>
          <w:sz w:val="14"/>
        </w:rPr>
        <w:t>Yếu</w:t>
      </w:r>
      <w:r>
        <w:rPr>
          <w:spacing w:val="-3"/>
          <w:w w:val="105"/>
          <w:position w:val="-12"/>
          <w:sz w:val="14"/>
        </w:rPr>
        <w:t xml:space="preserve"> </w:t>
      </w:r>
      <w:r>
        <w:rPr>
          <w:w w:val="105"/>
          <w:position w:val="-12"/>
          <w:sz w:val="14"/>
        </w:rPr>
        <w:t>tố</w:t>
      </w:r>
      <w:r>
        <w:rPr>
          <w:w w:val="105"/>
          <w:position w:val="-12"/>
          <w:sz w:val="14"/>
        </w:rPr>
        <w:tab/>
      </w:r>
      <w:r>
        <w:rPr>
          <w:sz w:val="14"/>
        </w:rPr>
        <w:t>Đạt</w:t>
      </w:r>
      <w:r>
        <w:rPr>
          <w:spacing w:val="15"/>
          <w:sz w:val="14"/>
        </w:rPr>
        <w:t xml:space="preserve"> </w:t>
      </w:r>
      <w:r>
        <w:rPr>
          <w:sz w:val="14"/>
        </w:rPr>
        <w:t>đư</w:t>
      </w:r>
      <w:r>
        <w:rPr>
          <w:spacing w:val="-18"/>
          <w:sz w:val="14"/>
        </w:rPr>
        <w:t xml:space="preserve"> </w:t>
      </w:r>
      <w:r>
        <w:rPr>
          <w:sz w:val="14"/>
        </w:rPr>
        <w:t>ợc</w:t>
      </w:r>
    </w:p>
    <w:p>
      <w:pPr>
        <w:pStyle w:val="6"/>
        <w:spacing w:before="19"/>
        <w:ind w:right="38"/>
        <w:jc w:val="right"/>
      </w:pPr>
      <w:r>
        <w:rPr>
          <w:w w:val="105"/>
        </w:rPr>
        <w:t>Xếp</w:t>
      </w:r>
      <w:r>
        <w:rPr>
          <w:spacing w:val="-8"/>
          <w:w w:val="105"/>
        </w:rPr>
        <w:t xml:space="preserve"> </w:t>
      </w:r>
      <w:r>
        <w:rPr>
          <w:w w:val="105"/>
        </w:rPr>
        <w:t>hạng</w:t>
      </w:r>
    </w:p>
    <w:p>
      <w:pPr>
        <w:pStyle w:val="6"/>
        <w:spacing w:before="9"/>
        <w:rPr>
          <w:sz w:val="23"/>
        </w:rPr>
      </w:pPr>
      <w:r>
        <w:br w:type="column"/>
      </w:r>
    </w:p>
    <w:p>
      <w:pPr>
        <w:spacing w:before="1"/>
        <w:ind w:left="2135" w:right="3261" w:firstLine="0"/>
        <w:jc w:val="center"/>
        <w:rPr>
          <w:sz w:val="14"/>
        </w:rPr>
      </w:pPr>
      <w:r>
        <w:rPr>
          <w:w w:val="105"/>
          <w:sz w:val="14"/>
        </w:rPr>
        <w:t>Bình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luận</w:t>
      </w:r>
    </w:p>
    <w:p>
      <w:pPr>
        <w:spacing w:after="0"/>
        <w:jc w:val="center"/>
        <w:rPr>
          <w:sz w:val="14"/>
        </w:rPr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2">
            <w:col w:w="6010" w:space="1185"/>
            <w:col w:w="6225"/>
          </w:cols>
        </w:sectPr>
      </w:pPr>
    </w:p>
    <w:p>
      <w:pPr>
        <w:spacing w:before="134"/>
        <w:ind w:left="3762" w:right="0" w:firstLine="0"/>
        <w:jc w:val="left"/>
        <w:rPr>
          <w:sz w:val="16"/>
        </w:rPr>
      </w:pPr>
      <w:r>
        <w:rPr>
          <w:w w:val="105"/>
          <w:sz w:val="16"/>
        </w:rPr>
        <w:t>Ủy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ban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Kiểm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định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Công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nghệ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Kỹ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thuật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–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ABET</w:t>
      </w:r>
    </w:p>
    <w:p>
      <w:pPr>
        <w:pStyle w:val="6"/>
        <w:rPr>
          <w:sz w:val="22"/>
        </w:rPr>
      </w:pPr>
    </w:p>
    <w:p>
      <w:pPr>
        <w:pStyle w:val="6"/>
        <w:rPr>
          <w:sz w:val="19"/>
        </w:rPr>
      </w:pPr>
    </w:p>
    <w:p>
      <w:pPr>
        <w:pStyle w:val="2"/>
        <w:ind w:left="222"/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848360</wp:posOffset>
            </wp:positionH>
            <wp:positionV relativeFrom="paragraph">
              <wp:posOffset>312420</wp:posOffset>
            </wp:positionV>
            <wp:extent cx="8382635" cy="5623560"/>
            <wp:effectExtent l="0" t="0" r="0" b="0"/>
            <wp:wrapNone/>
            <wp:docPr id="2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5.pn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736" cy="562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Hư</w:t>
      </w:r>
      <w:r>
        <w:rPr>
          <w:spacing w:val="-32"/>
        </w:rPr>
        <w:t xml:space="preserve"> </w:t>
      </w:r>
      <w:r>
        <w:t>ớng</w:t>
      </w:r>
      <w:r>
        <w:rPr>
          <w:spacing w:val="13"/>
        </w:rPr>
        <w:t xml:space="preserve"> </w:t>
      </w:r>
      <w:r>
        <w:t>dẫn</w:t>
      </w:r>
      <w:r>
        <w:rPr>
          <w:spacing w:val="13"/>
        </w:rPr>
        <w:t xml:space="preserve"> </w:t>
      </w:r>
      <w:r>
        <w:t>thủ</w:t>
      </w:r>
      <w:r>
        <w:rPr>
          <w:spacing w:val="13"/>
        </w:rPr>
        <w:t xml:space="preserve"> </w:t>
      </w:r>
      <w:r>
        <w:t>tụC</w:t>
      </w:r>
      <w:r>
        <w:rPr>
          <w:spacing w:val="13"/>
        </w:rPr>
        <w:t xml:space="preserve"> </w:t>
      </w:r>
      <w:r>
        <w:t>và</w:t>
      </w:r>
      <w:r>
        <w:rPr>
          <w:spacing w:val="13"/>
        </w:rPr>
        <w:t xml:space="preserve"> </w:t>
      </w:r>
      <w:r>
        <w:t>Chính</w:t>
      </w:r>
      <w:r>
        <w:rPr>
          <w:spacing w:val="13"/>
        </w:rPr>
        <w:t xml:space="preserve"> </w:t>
      </w:r>
      <w:r>
        <w:t>sáCh</w:t>
      </w:r>
      <w:r>
        <w:rPr>
          <w:spacing w:val="13"/>
        </w:rPr>
        <w:t xml:space="preserve"> </w:t>
      </w:r>
      <w:r>
        <w:t>Công</w:t>
      </w:r>
      <w:r>
        <w:rPr>
          <w:spacing w:val="13"/>
        </w:rPr>
        <w:t xml:space="preserve"> </w:t>
      </w:r>
      <w:r>
        <w:t>nhận</w:t>
      </w:r>
      <w:r>
        <w:rPr>
          <w:spacing w:val="14"/>
        </w:rPr>
        <w:t xml:space="preserve"> </w:t>
      </w:r>
      <w:r>
        <w:t>(APPM)</w:t>
      </w:r>
    </w:p>
    <w:p>
      <w:pPr>
        <w:pStyle w:val="6"/>
        <w:rPr>
          <w:sz w:val="20"/>
        </w:rPr>
      </w:pPr>
    </w:p>
    <w:p>
      <w:pPr>
        <w:pStyle w:val="6"/>
        <w:spacing w:before="1"/>
        <w:rPr>
          <w:sz w:val="18"/>
        </w:rPr>
      </w:pPr>
    </w:p>
    <w:p>
      <w:pPr>
        <w:spacing w:after="0"/>
        <w:rPr>
          <w:sz w:val="18"/>
        </w:rPr>
        <w:sectPr>
          <w:pgSz w:w="15840" w:h="12240" w:orient="landscape"/>
          <w:pgMar w:top="620" w:right="1200" w:bottom="280" w:left="1220" w:header="77" w:footer="0" w:gutter="0"/>
          <w:cols w:space="720" w:num="1"/>
        </w:sectPr>
      </w:pPr>
    </w:p>
    <w:p>
      <w:pPr>
        <w:pStyle w:val="6"/>
        <w:spacing w:before="5"/>
        <w:rPr>
          <w:sz w:val="15"/>
        </w:rPr>
      </w:pPr>
    </w:p>
    <w:p>
      <w:pPr>
        <w:pStyle w:val="6"/>
        <w:ind w:left="992"/>
      </w:pPr>
      <w:r>
        <w:t>Yêu</w:t>
      </w:r>
      <w:r>
        <w:rPr>
          <w:spacing w:val="-3"/>
        </w:rPr>
        <w:t xml:space="preserve"> </w:t>
      </w:r>
      <w:r>
        <w:t>Cầu</w:t>
      </w:r>
      <w:r>
        <w:rPr>
          <w:spacing w:val="-3"/>
        </w:rPr>
        <w:t xml:space="preserve"> </w:t>
      </w:r>
      <w:r>
        <w:t>APPM</w:t>
      </w:r>
      <w:r>
        <w:rPr>
          <w:spacing w:val="-2"/>
        </w:rPr>
        <w:t xml:space="preserve"> </w:t>
      </w:r>
      <w:r>
        <w:t>(theO</w:t>
      </w:r>
      <w:r>
        <w:rPr>
          <w:spacing w:val="-3"/>
        </w:rPr>
        <w:t xml:space="preserve"> </w:t>
      </w:r>
      <w:r>
        <w:t>phần)</w:t>
      </w:r>
    </w:p>
    <w:p>
      <w:pPr>
        <w:pStyle w:val="6"/>
        <w:spacing w:before="7"/>
        <w:rPr>
          <w:sz w:val="26"/>
        </w:rPr>
      </w:pPr>
      <w:r>
        <w:br w:type="column"/>
      </w:r>
    </w:p>
    <w:p>
      <w:pPr>
        <w:pStyle w:val="6"/>
        <w:ind w:left="992"/>
      </w:pPr>
      <w:r>
        <w:t>Tuân</w:t>
      </w:r>
      <w:r>
        <w:rPr>
          <w:spacing w:val="-3"/>
        </w:rPr>
        <w:t xml:space="preserve"> </w:t>
      </w:r>
      <w:r>
        <w:t>thủ?</w:t>
      </w:r>
    </w:p>
    <w:p>
      <w:pPr>
        <w:pStyle w:val="6"/>
        <w:spacing w:before="131"/>
        <w:ind w:left="992"/>
      </w:pPr>
      <w:r>
        <w:br w:type="column"/>
      </w:r>
      <w:r>
        <w:t>Bình</w:t>
      </w:r>
      <w:r>
        <w:rPr>
          <w:spacing w:val="-4"/>
        </w:rPr>
        <w:t xml:space="preserve"> </w:t>
      </w:r>
      <w:r>
        <w:t>luận</w:t>
      </w:r>
    </w:p>
    <w:p>
      <w:pPr>
        <w:spacing w:after="0"/>
        <w:sectPr>
          <w:type w:val="continuous"/>
          <w:pgSz w:w="15840" w:h="12240" w:orient="landscape"/>
          <w:pgMar w:top="20" w:right="1200" w:bottom="280" w:left="1220" w:header="720" w:footer="720" w:gutter="0"/>
          <w:cols w:equalWidth="0" w:num="3">
            <w:col w:w="2896" w:space="1277"/>
            <w:col w:w="1731" w:space="2589"/>
            <w:col w:w="4927"/>
          </w:cols>
        </w:sectPr>
      </w:pPr>
    </w:p>
    <w:p>
      <w:pPr>
        <w:pStyle w:val="6"/>
        <w:spacing w:before="2"/>
        <w:rPr>
          <w:sz w:val="20"/>
        </w:rPr>
      </w:pPr>
    </w:p>
    <w:p>
      <w:pPr>
        <w:spacing w:before="0"/>
        <w:ind w:left="256" w:right="0" w:firstLine="0"/>
        <w:jc w:val="left"/>
        <w:rPr>
          <w:sz w:val="12"/>
        </w:rPr>
      </w:pPr>
      <w:r>
        <w:rPr>
          <w:w w:val="104"/>
          <w:sz w:val="12"/>
        </w:rPr>
        <w:t>IA4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Ch</w:t>
      </w:r>
      <w:r>
        <w:rPr>
          <w:spacing w:val="50"/>
          <w:w w:val="104"/>
          <w:sz w:val="12"/>
        </w:rPr>
        <w:t>ư</w:t>
      </w:r>
      <w:r>
        <w:rPr>
          <w:w w:val="104"/>
          <w:sz w:val="12"/>
        </w:rPr>
        <w:t>ơ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trình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đư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ợC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Công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nhận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phải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Có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tên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kháC</w:t>
      </w:r>
    </w:p>
    <w:p>
      <w:pPr>
        <w:spacing w:before="116"/>
        <w:ind w:left="258" w:right="0" w:firstLine="0"/>
        <w:jc w:val="left"/>
        <w:rPr>
          <w:sz w:val="12"/>
        </w:rPr>
      </w:pPr>
      <w:r>
        <w:rPr>
          <w:w w:val="104"/>
          <w:sz w:val="12"/>
        </w:rPr>
        <w:t>với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tên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Của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bất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kỳ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Ch</w:t>
      </w:r>
      <w:r>
        <w:rPr>
          <w:spacing w:val="50"/>
          <w:w w:val="104"/>
          <w:sz w:val="12"/>
        </w:rPr>
        <w:t>ư</w:t>
      </w:r>
      <w:r>
        <w:rPr>
          <w:w w:val="104"/>
          <w:sz w:val="12"/>
        </w:rPr>
        <w:t>ơ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trình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không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đư</w:t>
      </w:r>
      <w:r>
        <w:rPr>
          <w:spacing w:val="-22"/>
          <w:sz w:val="12"/>
        </w:rPr>
        <w:t xml:space="preserve"> </w:t>
      </w:r>
      <w:r>
        <w:rPr>
          <w:w w:val="104"/>
          <w:sz w:val="12"/>
        </w:rPr>
        <w:t>ợC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Công</w:t>
      </w:r>
      <w:r>
        <w:rPr>
          <w:spacing w:val="3"/>
          <w:sz w:val="12"/>
        </w:rPr>
        <w:t xml:space="preserve"> </w:t>
      </w:r>
      <w:r>
        <w:rPr>
          <w:w w:val="104"/>
          <w:sz w:val="12"/>
        </w:rPr>
        <w:t>nhậ</w:t>
      </w:r>
      <w:r>
        <w:rPr>
          <w:rFonts w:hint="default"/>
          <w:w w:val="104"/>
          <w:sz w:val="12"/>
          <w:lang w:val="en-US"/>
        </w:rPr>
        <w:t>n</w:t>
      </w:r>
      <w:r>
        <w:rPr>
          <w:w w:val="104"/>
          <w:sz w:val="12"/>
        </w:rPr>
        <w:t>.</w:t>
      </w:r>
    </w:p>
    <w:p>
      <w:pPr>
        <w:pStyle w:val="6"/>
        <w:rPr>
          <w:sz w:val="15"/>
        </w:rPr>
      </w:pPr>
    </w:p>
    <w:p>
      <w:pPr>
        <w:pStyle w:val="6"/>
        <w:spacing w:before="1" w:line="412" w:lineRule="auto"/>
        <w:ind w:left="250" w:right="8837" w:firstLine="5"/>
      </w:pPr>
      <w:r>
        <w:rPr>
          <w:w w:val="104"/>
          <w:sz w:val="12"/>
        </w:rPr>
        <w:t>IA</w:t>
      </w:r>
      <w:r>
        <w:rPr>
          <w:rFonts w:hint="default"/>
          <w:w w:val="104"/>
          <w:sz w:val="12"/>
          <w:lang w:val="en-US"/>
        </w:rPr>
        <w:t>6</w:t>
      </w:r>
      <w:r>
        <w:rPr>
          <w:spacing w:val="3"/>
          <w:sz w:val="12"/>
        </w:rPr>
        <w:t xml:space="preserve"> </w:t>
      </w:r>
      <w:r>
        <w:rPr>
          <w:w w:val="95"/>
        </w:rPr>
        <w:t>CáC</w:t>
      </w:r>
      <w:r>
        <w:rPr>
          <w:spacing w:val="14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5"/>
          <w:w w:val="95"/>
        </w:rPr>
        <w:t xml:space="preserve"> </w:t>
      </w:r>
      <w:r>
        <w:rPr>
          <w:w w:val="95"/>
        </w:rPr>
        <w:t>ng</w:t>
      </w:r>
      <w:r>
        <w:rPr>
          <w:spacing w:val="14"/>
          <w:w w:val="95"/>
        </w:rPr>
        <w:t xml:space="preserve"> </w:t>
      </w:r>
      <w:r>
        <w:rPr>
          <w:w w:val="95"/>
        </w:rPr>
        <w:t>trình</w:t>
      </w:r>
      <w:r>
        <w:rPr>
          <w:spacing w:val="14"/>
          <w:w w:val="95"/>
        </w:rPr>
        <w:t xml:space="preserve"> </w:t>
      </w:r>
      <w:r>
        <w:rPr>
          <w:w w:val="95"/>
        </w:rPr>
        <w:t>đư</w:t>
      </w:r>
      <w:r>
        <w:rPr>
          <w:spacing w:val="-15"/>
          <w:w w:val="95"/>
        </w:rPr>
        <w:t xml:space="preserve"> </w:t>
      </w:r>
      <w:r>
        <w:rPr>
          <w:w w:val="95"/>
        </w:rPr>
        <w:t>ợC</w:t>
      </w:r>
      <w:r>
        <w:rPr>
          <w:spacing w:val="14"/>
          <w:w w:val="95"/>
        </w:rPr>
        <w:t xml:space="preserve"> </w:t>
      </w:r>
      <w:r>
        <w:rPr>
          <w:w w:val="95"/>
        </w:rPr>
        <w:t>Công</w:t>
      </w:r>
      <w:r>
        <w:rPr>
          <w:spacing w:val="15"/>
          <w:w w:val="95"/>
        </w:rPr>
        <w:t xml:space="preserve"> </w:t>
      </w:r>
      <w:r>
        <w:rPr>
          <w:w w:val="95"/>
        </w:rPr>
        <w:t>nhận</w:t>
      </w:r>
      <w:r>
        <w:rPr>
          <w:spacing w:val="14"/>
          <w:w w:val="95"/>
        </w:rPr>
        <w:t xml:space="preserve"> </w:t>
      </w:r>
      <w:r>
        <w:rPr>
          <w:w w:val="95"/>
        </w:rPr>
        <w:t>đư</w:t>
      </w:r>
      <w:r>
        <w:rPr>
          <w:spacing w:val="-16"/>
          <w:w w:val="95"/>
        </w:rPr>
        <w:t xml:space="preserve"> </w:t>
      </w:r>
      <w:r>
        <w:rPr>
          <w:w w:val="95"/>
        </w:rPr>
        <w:t>ợC</w:t>
      </w:r>
      <w:r>
        <w:rPr>
          <w:spacing w:val="15"/>
          <w:w w:val="95"/>
        </w:rPr>
        <w:t xml:space="preserve"> </w:t>
      </w:r>
      <w:r>
        <w:rPr>
          <w:w w:val="95"/>
        </w:rPr>
        <w:t>xáC</w:t>
      </w:r>
      <w:r>
        <w:rPr>
          <w:spacing w:val="14"/>
          <w:w w:val="95"/>
        </w:rPr>
        <w:t xml:space="preserve"> </w:t>
      </w:r>
      <w:r>
        <w:rPr>
          <w:w w:val="95"/>
        </w:rPr>
        <w:t>định</w:t>
      </w:r>
      <w:r>
        <w:rPr>
          <w:spacing w:val="15"/>
          <w:w w:val="95"/>
        </w:rPr>
        <w:t xml:space="preserve"> </w:t>
      </w:r>
      <w:r>
        <w:rPr>
          <w:w w:val="95"/>
        </w:rPr>
        <w:t>là</w:t>
      </w:r>
      <w:r>
        <w:rPr>
          <w:spacing w:val="1"/>
          <w:w w:val="95"/>
        </w:rPr>
        <w:t xml:space="preserve"> </w:t>
      </w:r>
      <w:r>
        <w:rPr>
          <w:w w:val="95"/>
        </w:rPr>
        <w:t>“đư</w:t>
      </w:r>
      <w:r>
        <w:rPr>
          <w:spacing w:val="-15"/>
          <w:w w:val="95"/>
        </w:rPr>
        <w:t xml:space="preserve"> </w:t>
      </w:r>
      <w:r>
        <w:rPr>
          <w:w w:val="95"/>
        </w:rPr>
        <w:t>ợC</w:t>
      </w:r>
      <w:r>
        <w:rPr>
          <w:spacing w:val="16"/>
          <w:w w:val="95"/>
        </w:rPr>
        <w:t xml:space="preserve"> </w:t>
      </w:r>
      <w:r>
        <w:rPr>
          <w:w w:val="95"/>
        </w:rPr>
        <w:t>Công</w:t>
      </w:r>
      <w:r>
        <w:rPr>
          <w:spacing w:val="16"/>
          <w:w w:val="95"/>
        </w:rPr>
        <w:t xml:space="preserve"> </w:t>
      </w:r>
      <w:r>
        <w:rPr>
          <w:w w:val="95"/>
        </w:rPr>
        <w:t>nhận</w:t>
      </w:r>
      <w:r>
        <w:rPr>
          <w:spacing w:val="16"/>
          <w:w w:val="95"/>
        </w:rPr>
        <w:t xml:space="preserve"> </w:t>
      </w:r>
      <w:r>
        <w:rPr>
          <w:w w:val="95"/>
        </w:rPr>
        <w:t>bởi</w:t>
      </w:r>
      <w:r>
        <w:rPr>
          <w:spacing w:val="16"/>
          <w:w w:val="95"/>
        </w:rPr>
        <w:t xml:space="preserve"> </w:t>
      </w:r>
      <w:r>
        <w:rPr>
          <w:w w:val="95"/>
        </w:rPr>
        <w:t>Ủy</w:t>
      </w:r>
      <w:r>
        <w:rPr>
          <w:spacing w:val="16"/>
          <w:w w:val="95"/>
        </w:rPr>
        <w:t xml:space="preserve"> </w:t>
      </w:r>
      <w:r>
        <w:rPr>
          <w:w w:val="95"/>
        </w:rPr>
        <w:t>ban</w:t>
      </w:r>
      <w:r>
        <w:rPr>
          <w:spacing w:val="16"/>
          <w:w w:val="95"/>
        </w:rPr>
        <w:t xml:space="preserve"> </w:t>
      </w:r>
      <w:r>
        <w:rPr>
          <w:w w:val="95"/>
        </w:rPr>
        <w:t>Kiểm</w:t>
      </w:r>
      <w:r>
        <w:rPr>
          <w:spacing w:val="16"/>
          <w:w w:val="95"/>
        </w:rPr>
        <w:t xml:space="preserve"> </w:t>
      </w:r>
      <w:r>
        <w:rPr>
          <w:w w:val="95"/>
        </w:rPr>
        <w:t>định</w:t>
      </w:r>
      <w:r>
        <w:rPr>
          <w:spacing w:val="17"/>
          <w:w w:val="95"/>
        </w:rPr>
        <w:t xml:space="preserve"> </w:t>
      </w:r>
      <w:r>
        <w:rPr>
          <w:w w:val="95"/>
        </w:rPr>
        <w:t>Công</w:t>
      </w:r>
      <w:r>
        <w:rPr>
          <w:spacing w:val="16"/>
          <w:w w:val="95"/>
        </w:rPr>
        <w:t xml:space="preserve"> </w:t>
      </w:r>
      <w:r>
        <w:rPr>
          <w:w w:val="95"/>
        </w:rPr>
        <w:t>nghệ</w:t>
      </w:r>
      <w:r>
        <w:rPr>
          <w:spacing w:val="16"/>
          <w:w w:val="95"/>
        </w:rPr>
        <w:t xml:space="preserve"> </w:t>
      </w:r>
      <w:r>
        <w:rPr>
          <w:w w:val="95"/>
        </w:rPr>
        <w:t>Kỹ</w:t>
      </w:r>
      <w:r>
        <w:rPr>
          <w:spacing w:val="16"/>
          <w:w w:val="95"/>
        </w:rPr>
        <w:t xml:space="preserve"> </w:t>
      </w:r>
      <w:r>
        <w:rPr>
          <w:w w:val="95"/>
        </w:rPr>
        <w:t>thuật</w:t>
      </w:r>
      <w:r>
        <w:rPr>
          <w:spacing w:val="-71"/>
          <w:w w:val="95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ABET,</w:t>
      </w:r>
      <w:r>
        <w:rPr>
          <w:spacing w:val="-1"/>
        </w:rPr>
        <w:t xml:space="preserve"> </w:t>
      </w:r>
      <w:r>
        <w:fldChar w:fldCharType="begin"/>
      </w:r>
      <w:r>
        <w:instrText xml:space="preserve"> HYPERLINK "http://www.abet.Org/" \h </w:instrText>
      </w:r>
      <w:r>
        <w:fldChar w:fldCharType="separate"/>
      </w:r>
      <w:r>
        <w:t>www.abet.Org.”</w:t>
      </w:r>
      <w:r>
        <w:fldChar w:fldCharType="end"/>
      </w:r>
    </w:p>
    <w:p>
      <w:pPr>
        <w:pStyle w:val="6"/>
        <w:spacing w:before="10"/>
        <w:ind w:left="256"/>
      </w:pPr>
      <w:r>
        <w:rPr>
          <w:w w:val="95"/>
        </w:rPr>
        <w:t>IA6.a.</w:t>
      </w:r>
      <w:r>
        <w:rPr>
          <w:spacing w:val="17"/>
          <w:w w:val="95"/>
        </w:rPr>
        <w:t xml:space="preserve"> </w:t>
      </w:r>
      <w:r>
        <w:rPr>
          <w:w w:val="95"/>
        </w:rPr>
        <w:t>CáC</w:t>
      </w:r>
      <w:r>
        <w:rPr>
          <w:spacing w:val="17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3"/>
          <w:w w:val="95"/>
        </w:rPr>
        <w:t xml:space="preserve"> </w:t>
      </w:r>
      <w:r>
        <w:rPr>
          <w:w w:val="95"/>
        </w:rPr>
        <w:t>ng</w:t>
      </w:r>
      <w:r>
        <w:rPr>
          <w:spacing w:val="17"/>
          <w:w w:val="95"/>
        </w:rPr>
        <w:t xml:space="preserve"> </w:t>
      </w:r>
      <w:r>
        <w:rPr>
          <w:w w:val="95"/>
        </w:rPr>
        <w:t>trình</w:t>
      </w:r>
      <w:r>
        <w:rPr>
          <w:spacing w:val="18"/>
          <w:w w:val="95"/>
        </w:rPr>
        <w:t xml:space="preserve"> </w:t>
      </w:r>
      <w:r>
        <w:rPr>
          <w:w w:val="95"/>
        </w:rPr>
        <w:t>đư</w:t>
      </w:r>
      <w:r>
        <w:rPr>
          <w:spacing w:val="-14"/>
          <w:w w:val="95"/>
        </w:rPr>
        <w:t xml:space="preserve"> </w:t>
      </w:r>
      <w:r>
        <w:rPr>
          <w:w w:val="95"/>
        </w:rPr>
        <w:t>ợC</w:t>
      </w:r>
      <w:r>
        <w:rPr>
          <w:spacing w:val="18"/>
          <w:w w:val="95"/>
        </w:rPr>
        <w:t xml:space="preserve"> </w:t>
      </w:r>
      <w:r>
        <w:rPr>
          <w:w w:val="95"/>
        </w:rPr>
        <w:t>Công</w:t>
      </w:r>
      <w:r>
        <w:rPr>
          <w:spacing w:val="17"/>
          <w:w w:val="95"/>
        </w:rPr>
        <w:t xml:space="preserve"> </w:t>
      </w:r>
      <w:r>
        <w:rPr>
          <w:w w:val="95"/>
        </w:rPr>
        <w:t>nhận</w:t>
      </w:r>
      <w:r>
        <w:rPr>
          <w:spacing w:val="18"/>
          <w:w w:val="95"/>
        </w:rPr>
        <w:t xml:space="preserve"> </w:t>
      </w:r>
      <w:r>
        <w:rPr>
          <w:w w:val="95"/>
        </w:rPr>
        <w:t>phải</w:t>
      </w:r>
      <w:r>
        <w:rPr>
          <w:spacing w:val="17"/>
          <w:w w:val="95"/>
        </w:rPr>
        <w:t xml:space="preserve"> </w:t>
      </w:r>
      <w:r>
        <w:rPr>
          <w:w w:val="95"/>
        </w:rPr>
        <w:t>Công</w:t>
      </w:r>
      <w:r>
        <w:rPr>
          <w:spacing w:val="17"/>
          <w:w w:val="95"/>
        </w:rPr>
        <w:t xml:space="preserve"> </w:t>
      </w:r>
      <w:r>
        <w:rPr>
          <w:w w:val="95"/>
        </w:rPr>
        <w:t>khai</w:t>
      </w:r>
    </w:p>
    <w:p>
      <w:pPr>
        <w:pStyle w:val="6"/>
        <w:spacing w:before="105" w:line="340" w:lineRule="auto"/>
        <w:ind w:left="258" w:right="8940" w:hanging="6"/>
      </w:pPr>
      <w:r>
        <w:rPr>
          <w:w w:val="95"/>
        </w:rPr>
        <w:t>CáC</w:t>
      </w:r>
      <w:r>
        <w:rPr>
          <w:spacing w:val="15"/>
          <w:w w:val="95"/>
        </w:rPr>
        <w:t xml:space="preserve"> </w:t>
      </w:r>
      <w:r>
        <w:rPr>
          <w:w w:val="95"/>
        </w:rPr>
        <w:t>mụC</w:t>
      </w:r>
      <w:r>
        <w:rPr>
          <w:spacing w:val="16"/>
          <w:w w:val="95"/>
        </w:rPr>
        <w:t xml:space="preserve"> </w:t>
      </w:r>
      <w:r>
        <w:rPr>
          <w:w w:val="95"/>
        </w:rPr>
        <w:t>tiêu</w:t>
      </w:r>
      <w:r>
        <w:rPr>
          <w:spacing w:val="16"/>
          <w:w w:val="95"/>
        </w:rPr>
        <w:t xml:space="preserve"> </w:t>
      </w:r>
      <w:r>
        <w:rPr>
          <w:w w:val="95"/>
        </w:rPr>
        <w:t>giáO</w:t>
      </w:r>
      <w:r>
        <w:rPr>
          <w:spacing w:val="15"/>
          <w:w w:val="95"/>
        </w:rPr>
        <w:t xml:space="preserve"> </w:t>
      </w:r>
      <w:r>
        <w:rPr>
          <w:w w:val="95"/>
        </w:rPr>
        <w:t>dụC</w:t>
      </w:r>
      <w:r>
        <w:rPr>
          <w:spacing w:val="16"/>
          <w:w w:val="95"/>
        </w:rPr>
        <w:t xml:space="preserve"> </w:t>
      </w:r>
      <w:r>
        <w:rPr>
          <w:w w:val="95"/>
        </w:rPr>
        <w:t>Của</w:t>
      </w:r>
      <w:r>
        <w:rPr>
          <w:spacing w:val="16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5"/>
          <w:w w:val="95"/>
        </w:rPr>
        <w:t xml:space="preserve"> </w:t>
      </w:r>
      <w:r>
        <w:rPr>
          <w:w w:val="95"/>
        </w:rPr>
        <w:t>ng</w:t>
      </w:r>
      <w:r>
        <w:rPr>
          <w:spacing w:val="16"/>
          <w:w w:val="95"/>
        </w:rPr>
        <w:t xml:space="preserve"> </w:t>
      </w:r>
      <w:r>
        <w:rPr>
          <w:w w:val="95"/>
        </w:rPr>
        <w:t>trình</w:t>
      </w:r>
      <w:r>
        <w:rPr>
          <w:spacing w:val="15"/>
          <w:w w:val="95"/>
        </w:rPr>
        <w:t xml:space="preserve"> </w:t>
      </w:r>
      <w:r>
        <w:rPr>
          <w:w w:val="95"/>
        </w:rPr>
        <w:t>và</w:t>
      </w:r>
      <w:r>
        <w:rPr>
          <w:spacing w:val="16"/>
          <w:w w:val="95"/>
        </w:rPr>
        <w:t xml:space="preserve"> </w:t>
      </w:r>
      <w:r>
        <w:rPr>
          <w:w w:val="95"/>
        </w:rPr>
        <w:t>kết</w:t>
      </w:r>
      <w:r>
        <w:rPr>
          <w:spacing w:val="16"/>
          <w:w w:val="95"/>
        </w:rPr>
        <w:t xml:space="preserve"> </w:t>
      </w:r>
      <w:r>
        <w:rPr>
          <w:w w:val="95"/>
        </w:rPr>
        <w:t>quả</w:t>
      </w:r>
      <w:r>
        <w:rPr>
          <w:spacing w:val="15"/>
          <w:w w:val="95"/>
        </w:rPr>
        <w:t xml:space="preserve"> </w:t>
      </w:r>
      <w:r>
        <w:rPr>
          <w:w w:val="95"/>
        </w:rPr>
        <w:t>Của</w:t>
      </w:r>
      <w:r>
        <w:rPr>
          <w:spacing w:val="-71"/>
          <w:w w:val="95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sinh.</w:t>
      </w:r>
    </w:p>
    <w:p>
      <w:pPr>
        <w:spacing w:before="114" w:line="487" w:lineRule="auto"/>
        <w:ind w:left="250" w:right="8937" w:firstLine="5"/>
        <w:jc w:val="left"/>
        <w:rPr>
          <w:sz w:val="11"/>
        </w:rPr>
      </w:pPr>
      <w:r>
        <w:rPr>
          <w:w w:val="106"/>
          <w:sz w:val="11"/>
        </w:rPr>
        <w:t>IA6.b.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CáC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Ch</w:t>
      </w:r>
      <w:r>
        <w:rPr>
          <w:spacing w:val="46"/>
          <w:w w:val="106"/>
          <w:sz w:val="11"/>
        </w:rPr>
        <w:t>ư</w:t>
      </w:r>
      <w:r>
        <w:rPr>
          <w:w w:val="106"/>
          <w:sz w:val="11"/>
        </w:rPr>
        <w:t>ơ</w:t>
      </w:r>
      <w:r>
        <w:rPr>
          <w:spacing w:val="-20"/>
          <w:sz w:val="11"/>
        </w:rPr>
        <w:t xml:space="preserve"> </w:t>
      </w:r>
      <w:r>
        <w:rPr>
          <w:w w:val="106"/>
          <w:sz w:val="11"/>
        </w:rPr>
        <w:t>ng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trình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đư</w:t>
      </w:r>
      <w:r>
        <w:rPr>
          <w:spacing w:val="-20"/>
          <w:sz w:val="11"/>
        </w:rPr>
        <w:t xml:space="preserve"> </w:t>
      </w:r>
      <w:r>
        <w:rPr>
          <w:w w:val="106"/>
          <w:sz w:val="11"/>
        </w:rPr>
        <w:t>ợC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Công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nhận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phải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đăng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Công</w:t>
      </w:r>
      <w:r>
        <w:rPr>
          <w:spacing w:val="4"/>
          <w:sz w:val="11"/>
        </w:rPr>
        <w:t xml:space="preserve"> </w:t>
      </w:r>
      <w:r>
        <w:rPr>
          <w:spacing w:val="-3"/>
          <w:w w:val="106"/>
          <w:sz w:val="11"/>
        </w:rPr>
        <w:t>khai</w:t>
      </w:r>
      <w:r>
        <w:rPr>
          <w:w w:val="106"/>
          <w:sz w:val="11"/>
        </w:rPr>
        <w:t xml:space="preserve"> dữ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liệu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tuyển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sinh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và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tốt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nghiệp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hàng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năm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ChO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mỗi</w:t>
      </w:r>
      <w:r>
        <w:rPr>
          <w:spacing w:val="4"/>
          <w:sz w:val="11"/>
        </w:rPr>
        <w:t xml:space="preserve"> </w:t>
      </w:r>
      <w:r>
        <w:rPr>
          <w:w w:val="106"/>
          <w:sz w:val="11"/>
        </w:rPr>
        <w:t>Ch</w:t>
      </w:r>
      <w:r>
        <w:rPr>
          <w:spacing w:val="46"/>
          <w:w w:val="106"/>
          <w:sz w:val="11"/>
        </w:rPr>
        <w:t>ư</w:t>
      </w:r>
      <w:r>
        <w:rPr>
          <w:w w:val="106"/>
          <w:sz w:val="11"/>
        </w:rPr>
        <w:t>ơ</w:t>
      </w:r>
      <w:r>
        <w:rPr>
          <w:spacing w:val="-20"/>
          <w:sz w:val="11"/>
        </w:rPr>
        <w:t xml:space="preserve"> </w:t>
      </w:r>
      <w:r>
        <w:rPr>
          <w:w w:val="106"/>
          <w:sz w:val="11"/>
        </w:rPr>
        <w:t xml:space="preserve">ng </w:t>
      </w:r>
      <w:r>
        <w:rPr>
          <w:w w:val="105"/>
          <w:sz w:val="11"/>
        </w:rPr>
        <w:t>trình.</w:t>
      </w:r>
    </w:p>
    <w:p>
      <w:pPr>
        <w:pStyle w:val="6"/>
        <w:spacing w:line="140" w:lineRule="exact"/>
        <w:ind w:left="256"/>
      </w:pPr>
      <w:r>
        <w:rPr>
          <w:w w:val="95"/>
        </w:rPr>
        <w:t>IC4.b</w:t>
      </w:r>
      <w:r>
        <w:rPr>
          <w:spacing w:val="16"/>
          <w:w w:val="95"/>
        </w:rPr>
        <w:t xml:space="preserve"> </w:t>
      </w:r>
      <w:r>
        <w:rPr>
          <w:w w:val="95"/>
        </w:rPr>
        <w:t>Tên</w:t>
      </w:r>
      <w:r>
        <w:rPr>
          <w:spacing w:val="17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4"/>
          <w:w w:val="95"/>
        </w:rPr>
        <w:t xml:space="preserve"> </w:t>
      </w:r>
      <w:r>
        <w:rPr>
          <w:w w:val="95"/>
        </w:rPr>
        <w:t>ng</w:t>
      </w:r>
      <w:r>
        <w:rPr>
          <w:spacing w:val="17"/>
          <w:w w:val="95"/>
        </w:rPr>
        <w:t xml:space="preserve"> </w:t>
      </w:r>
      <w:r>
        <w:rPr>
          <w:w w:val="95"/>
        </w:rPr>
        <w:t>trình</w:t>
      </w:r>
      <w:r>
        <w:rPr>
          <w:spacing w:val="17"/>
          <w:w w:val="95"/>
        </w:rPr>
        <w:t xml:space="preserve"> </w:t>
      </w:r>
      <w:r>
        <w:rPr>
          <w:w w:val="95"/>
        </w:rPr>
        <w:t>phải</w:t>
      </w:r>
      <w:r>
        <w:rPr>
          <w:spacing w:val="16"/>
          <w:w w:val="95"/>
        </w:rPr>
        <w:t xml:space="preserve"> </w:t>
      </w:r>
      <w:r>
        <w:rPr>
          <w:w w:val="95"/>
        </w:rPr>
        <w:t>đư</w:t>
      </w:r>
      <w:r>
        <w:rPr>
          <w:spacing w:val="-14"/>
          <w:w w:val="95"/>
        </w:rPr>
        <w:t xml:space="preserve"> </w:t>
      </w:r>
      <w:r>
        <w:rPr>
          <w:w w:val="95"/>
        </w:rPr>
        <w:t>ợC</w:t>
      </w:r>
      <w:r>
        <w:rPr>
          <w:spacing w:val="17"/>
          <w:w w:val="95"/>
        </w:rPr>
        <w:t xml:space="preserve"> </w:t>
      </w:r>
      <w:r>
        <w:rPr>
          <w:w w:val="95"/>
        </w:rPr>
        <w:t>thể</w:t>
      </w:r>
      <w:r>
        <w:rPr>
          <w:spacing w:val="17"/>
          <w:w w:val="95"/>
        </w:rPr>
        <w:t xml:space="preserve"> </w:t>
      </w:r>
      <w:r>
        <w:rPr>
          <w:w w:val="95"/>
        </w:rPr>
        <w:t>hiện</w:t>
      </w:r>
    </w:p>
    <w:p>
      <w:pPr>
        <w:pStyle w:val="6"/>
        <w:spacing w:before="107" w:line="412" w:lineRule="auto"/>
        <w:ind w:left="250" w:right="8828" w:firstLine="7"/>
      </w:pPr>
      <w:r>
        <w:t>nhất</w:t>
      </w:r>
      <w:r>
        <w:rPr>
          <w:spacing w:val="-3"/>
        </w:rPr>
        <w:t xml:space="preserve"> </w:t>
      </w:r>
      <w:r>
        <w:t>quán</w:t>
      </w:r>
      <w:r>
        <w:rPr>
          <w:spacing w:val="-2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hồ</w:t>
      </w:r>
      <w:r>
        <w:rPr>
          <w:spacing w:val="-2"/>
        </w:rPr>
        <w:t xml:space="preserve"> </w:t>
      </w:r>
      <w:r>
        <w:t>sơ</w:t>
      </w:r>
      <w:r>
        <w:rPr>
          <w:spacing w:val="49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tập</w:t>
      </w:r>
      <w:r>
        <w:rPr>
          <w:spacing w:val="-2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sinh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tốt</w:t>
      </w:r>
      <w:r>
        <w:rPr>
          <w:spacing w:val="-3"/>
        </w:rPr>
        <w:t xml:space="preserve"> </w:t>
      </w:r>
      <w:r>
        <w:t>nghiệp,</w:t>
      </w:r>
      <w:r>
        <w:rPr>
          <w:spacing w:val="-75"/>
        </w:rPr>
        <w:t xml:space="preserve"> </w:t>
      </w:r>
      <w:r>
        <w:t>trOng CáC ấn phẩm điện tử và in ấn Của tổ ChứC, và trên</w:t>
      </w:r>
      <w:r>
        <w:rPr>
          <w:spacing w:val="-76"/>
        </w:rPr>
        <w:t xml:space="preserve"> </w:t>
      </w:r>
      <w:r>
        <w:t>Yêu</w:t>
      </w:r>
      <w:r>
        <w:rPr>
          <w:spacing w:val="-2"/>
        </w:rPr>
        <w:t xml:space="preserve"> </w:t>
      </w:r>
      <w:r>
        <w:t>Cầu</w:t>
      </w:r>
      <w:r>
        <w:rPr>
          <w:spacing w:val="-1"/>
        </w:rPr>
        <w:t xml:space="preserve"> </w:t>
      </w:r>
      <w:r>
        <w:t>đánh</w:t>
      </w:r>
      <w:r>
        <w:rPr>
          <w:spacing w:val="-1"/>
        </w:rPr>
        <w:t xml:space="preserve"> </w:t>
      </w:r>
      <w:r>
        <w:t>giá</w:t>
      </w:r>
      <w:r>
        <w:rPr>
          <w:spacing w:val="-2"/>
        </w:rPr>
        <w:t xml:space="preserve"> </w:t>
      </w:r>
      <w:r>
        <w:t>ABET</w:t>
      </w:r>
      <w:r>
        <w:rPr>
          <w:spacing w:val="-1"/>
        </w:rPr>
        <w:t xml:space="preserve"> </w:t>
      </w:r>
      <w:r>
        <w:t>(RFE).</w:t>
      </w:r>
    </w:p>
    <w:p>
      <w:pPr>
        <w:pStyle w:val="6"/>
        <w:spacing w:before="8"/>
        <w:rPr>
          <w:sz w:val="11"/>
        </w:rPr>
      </w:pPr>
    </w:p>
    <w:p>
      <w:pPr>
        <w:pStyle w:val="6"/>
        <w:spacing w:before="130"/>
        <w:ind w:left="256"/>
      </w:pPr>
      <w:r>
        <w:rPr>
          <w:w w:val="95"/>
        </w:rPr>
        <w:t>IC4.C.</w:t>
      </w:r>
      <w:r>
        <w:rPr>
          <w:spacing w:val="16"/>
          <w:w w:val="95"/>
        </w:rPr>
        <w:t xml:space="preserve"> </w:t>
      </w:r>
      <w:r>
        <w:rPr>
          <w:w w:val="95"/>
        </w:rPr>
        <w:t>(2)</w:t>
      </w:r>
      <w:r>
        <w:rPr>
          <w:spacing w:val="16"/>
          <w:w w:val="95"/>
        </w:rPr>
        <w:t xml:space="preserve"> </w:t>
      </w:r>
      <w:r>
        <w:rPr>
          <w:w w:val="95"/>
        </w:rPr>
        <w:t>Nếu</w:t>
      </w:r>
      <w:r>
        <w:rPr>
          <w:spacing w:val="16"/>
          <w:w w:val="95"/>
        </w:rPr>
        <w:t xml:space="preserve"> </w:t>
      </w:r>
      <w:r>
        <w:rPr>
          <w:w w:val="95"/>
        </w:rPr>
        <w:t>tên</w:t>
      </w:r>
      <w:r>
        <w:rPr>
          <w:spacing w:val="16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4"/>
          <w:w w:val="95"/>
        </w:rPr>
        <w:t xml:space="preserve"> </w:t>
      </w:r>
      <w:r>
        <w:rPr>
          <w:w w:val="95"/>
        </w:rPr>
        <w:t>ng</w:t>
      </w:r>
      <w:r>
        <w:rPr>
          <w:spacing w:val="16"/>
          <w:w w:val="95"/>
        </w:rPr>
        <w:t xml:space="preserve"> </w:t>
      </w:r>
      <w:r>
        <w:rPr>
          <w:w w:val="95"/>
        </w:rPr>
        <w:t>trình</w:t>
      </w:r>
      <w:r>
        <w:rPr>
          <w:spacing w:val="16"/>
          <w:w w:val="95"/>
        </w:rPr>
        <w:t xml:space="preserve"> </w:t>
      </w:r>
      <w:r>
        <w:rPr>
          <w:w w:val="95"/>
        </w:rPr>
        <w:t>ngụ</w:t>
      </w:r>
      <w:r>
        <w:rPr>
          <w:spacing w:val="16"/>
          <w:w w:val="95"/>
        </w:rPr>
        <w:t xml:space="preserve"> </w:t>
      </w:r>
      <w:r>
        <w:rPr>
          <w:w w:val="95"/>
        </w:rPr>
        <w:t>ý</w:t>
      </w:r>
    </w:p>
    <w:p>
      <w:pPr>
        <w:pStyle w:val="6"/>
        <w:spacing w:before="105" w:line="412" w:lineRule="auto"/>
        <w:ind w:left="250" w:right="8808" w:firstLine="11"/>
      </w:pPr>
      <w:r>
        <w:rPr>
          <w:w w:val="95"/>
        </w:rPr>
        <w:t>(CáC)</w:t>
      </w:r>
      <w:r>
        <w:rPr>
          <w:spacing w:val="16"/>
          <w:w w:val="95"/>
        </w:rPr>
        <w:t xml:space="preserve"> </w:t>
      </w:r>
      <w:r>
        <w:rPr>
          <w:w w:val="95"/>
        </w:rPr>
        <w:t>Chuyên</w:t>
      </w:r>
      <w:r>
        <w:rPr>
          <w:spacing w:val="17"/>
          <w:w w:val="95"/>
        </w:rPr>
        <w:t xml:space="preserve"> </w:t>
      </w:r>
      <w:r>
        <w:rPr>
          <w:w w:val="95"/>
        </w:rPr>
        <w:t>môn</w:t>
      </w:r>
      <w:r>
        <w:rPr>
          <w:spacing w:val="17"/>
          <w:w w:val="95"/>
        </w:rPr>
        <w:t xml:space="preserve"> </w:t>
      </w:r>
      <w:r>
        <w:rPr>
          <w:w w:val="95"/>
        </w:rPr>
        <w:t>mà</w:t>
      </w:r>
      <w:r>
        <w:rPr>
          <w:spacing w:val="16"/>
          <w:w w:val="95"/>
        </w:rPr>
        <w:t xml:space="preserve"> </w:t>
      </w:r>
      <w:r>
        <w:rPr>
          <w:w w:val="95"/>
        </w:rPr>
        <w:t>Tiêu</w:t>
      </w:r>
      <w:r>
        <w:rPr>
          <w:spacing w:val="17"/>
          <w:w w:val="95"/>
        </w:rPr>
        <w:t xml:space="preserve"> </w:t>
      </w:r>
      <w:r>
        <w:rPr>
          <w:w w:val="95"/>
        </w:rPr>
        <w:t>Chí</w:t>
      </w:r>
      <w:r>
        <w:rPr>
          <w:spacing w:val="17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4"/>
          <w:w w:val="95"/>
        </w:rPr>
        <w:t xml:space="preserve"> </w:t>
      </w:r>
      <w:r>
        <w:rPr>
          <w:w w:val="95"/>
        </w:rPr>
        <w:t>ng</w:t>
      </w:r>
      <w:r>
        <w:rPr>
          <w:spacing w:val="16"/>
          <w:w w:val="95"/>
        </w:rPr>
        <w:t xml:space="preserve"> </w:t>
      </w:r>
      <w:r>
        <w:rPr>
          <w:w w:val="95"/>
        </w:rPr>
        <w:t>trình</w:t>
      </w:r>
      <w:r>
        <w:rPr>
          <w:spacing w:val="17"/>
          <w:w w:val="95"/>
        </w:rPr>
        <w:t xml:space="preserve"> </w:t>
      </w:r>
      <w:r>
        <w:rPr>
          <w:w w:val="95"/>
        </w:rPr>
        <w:t>đã</w:t>
      </w:r>
      <w:r>
        <w:rPr>
          <w:spacing w:val="17"/>
          <w:w w:val="95"/>
        </w:rPr>
        <w:t xml:space="preserve"> </w:t>
      </w:r>
      <w:r>
        <w:rPr>
          <w:w w:val="95"/>
        </w:rPr>
        <w:t>đư</w:t>
      </w:r>
      <w:r>
        <w:rPr>
          <w:spacing w:val="-14"/>
          <w:w w:val="95"/>
        </w:rPr>
        <w:t xml:space="preserve"> </w:t>
      </w:r>
      <w:r>
        <w:rPr>
          <w:w w:val="95"/>
        </w:rPr>
        <w:t>ợC</w:t>
      </w:r>
      <w:r>
        <w:rPr>
          <w:spacing w:val="16"/>
          <w:w w:val="95"/>
        </w:rPr>
        <w:t xml:space="preserve"> </w:t>
      </w:r>
      <w:r>
        <w:rPr>
          <w:w w:val="95"/>
        </w:rPr>
        <w:t>phát</w:t>
      </w:r>
      <w:r>
        <w:rPr>
          <w:spacing w:val="-71"/>
          <w:w w:val="95"/>
        </w:rPr>
        <w:t xml:space="preserve"> </w:t>
      </w:r>
      <w:r>
        <w:rPr>
          <w:w w:val="95"/>
        </w:rPr>
        <w:t>triển,</w:t>
      </w:r>
      <w:r>
        <w:rPr>
          <w:spacing w:val="24"/>
          <w:w w:val="95"/>
        </w:rPr>
        <w:t xml:space="preserve"> </w:t>
      </w:r>
      <w:r>
        <w:rPr>
          <w:w w:val="95"/>
        </w:rPr>
        <w:t>thì</w:t>
      </w:r>
      <w:r>
        <w:rPr>
          <w:spacing w:val="24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5"/>
          <w:w w:val="95"/>
        </w:rPr>
        <w:t xml:space="preserve"> </w:t>
      </w:r>
      <w:r>
        <w:rPr>
          <w:w w:val="95"/>
        </w:rPr>
        <w:t>ng</w:t>
      </w:r>
      <w:r>
        <w:rPr>
          <w:spacing w:val="24"/>
          <w:w w:val="95"/>
        </w:rPr>
        <w:t xml:space="preserve"> </w:t>
      </w:r>
      <w:r>
        <w:rPr>
          <w:w w:val="95"/>
        </w:rPr>
        <w:t>trình</w:t>
      </w:r>
      <w:r>
        <w:rPr>
          <w:spacing w:val="25"/>
          <w:w w:val="95"/>
        </w:rPr>
        <w:t xml:space="preserve"> </w:t>
      </w:r>
      <w:r>
        <w:rPr>
          <w:w w:val="95"/>
        </w:rPr>
        <w:t>đó</w:t>
      </w:r>
      <w:r>
        <w:rPr>
          <w:spacing w:val="24"/>
          <w:w w:val="95"/>
        </w:rPr>
        <w:t xml:space="preserve"> </w:t>
      </w:r>
      <w:r>
        <w:rPr>
          <w:w w:val="95"/>
        </w:rPr>
        <w:t>phải</w:t>
      </w:r>
      <w:r>
        <w:rPr>
          <w:spacing w:val="24"/>
          <w:w w:val="95"/>
        </w:rPr>
        <w:t xml:space="preserve"> </w:t>
      </w:r>
      <w:r>
        <w:rPr>
          <w:w w:val="95"/>
        </w:rPr>
        <w:t>đáp</w:t>
      </w:r>
      <w:r>
        <w:rPr>
          <w:spacing w:val="24"/>
          <w:w w:val="95"/>
        </w:rPr>
        <w:t xml:space="preserve"> </w:t>
      </w:r>
      <w:r>
        <w:rPr>
          <w:w w:val="95"/>
        </w:rPr>
        <w:t>ứng</w:t>
      </w:r>
      <w:r>
        <w:rPr>
          <w:spacing w:val="25"/>
          <w:w w:val="95"/>
        </w:rPr>
        <w:t xml:space="preserve"> </w:t>
      </w:r>
      <w:r>
        <w:rPr>
          <w:w w:val="95"/>
        </w:rPr>
        <w:t>tất</w:t>
      </w:r>
      <w:r>
        <w:rPr>
          <w:spacing w:val="24"/>
          <w:w w:val="95"/>
        </w:rPr>
        <w:t xml:space="preserve"> </w:t>
      </w:r>
      <w:r>
        <w:rPr>
          <w:w w:val="95"/>
        </w:rPr>
        <w:t>Cả</w:t>
      </w:r>
      <w:r>
        <w:rPr>
          <w:spacing w:val="24"/>
          <w:w w:val="95"/>
        </w:rPr>
        <w:t xml:space="preserve"> </w:t>
      </w:r>
      <w:r>
        <w:rPr>
          <w:w w:val="95"/>
        </w:rPr>
        <w:t>Tiêu</w:t>
      </w:r>
      <w:r>
        <w:rPr>
          <w:spacing w:val="1"/>
          <w:w w:val="95"/>
        </w:rPr>
        <w:t xml:space="preserve"> </w:t>
      </w:r>
      <w:r>
        <w:rPr>
          <w:w w:val="95"/>
        </w:rPr>
        <w:t>Chí</w:t>
      </w:r>
      <w:r>
        <w:rPr>
          <w:spacing w:val="13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6"/>
          <w:w w:val="95"/>
        </w:rPr>
        <w:t xml:space="preserve"> </w:t>
      </w:r>
      <w:r>
        <w:rPr>
          <w:w w:val="95"/>
        </w:rPr>
        <w:t>ng</w:t>
      </w:r>
      <w:r>
        <w:rPr>
          <w:spacing w:val="14"/>
          <w:w w:val="95"/>
        </w:rPr>
        <w:t xml:space="preserve"> </w:t>
      </w:r>
      <w:r>
        <w:rPr>
          <w:w w:val="95"/>
        </w:rPr>
        <w:t>trình</w:t>
      </w:r>
      <w:r>
        <w:rPr>
          <w:spacing w:val="14"/>
          <w:w w:val="95"/>
        </w:rPr>
        <w:t xml:space="preserve"> </w:t>
      </w:r>
      <w:r>
        <w:rPr>
          <w:w w:val="95"/>
        </w:rPr>
        <w:t>hiện</w:t>
      </w:r>
      <w:r>
        <w:rPr>
          <w:spacing w:val="13"/>
          <w:w w:val="95"/>
        </w:rPr>
        <w:t xml:space="preserve"> </w:t>
      </w:r>
      <w:r>
        <w:rPr>
          <w:w w:val="95"/>
        </w:rPr>
        <w:t>hành</w:t>
      </w:r>
      <w:r>
        <w:rPr>
          <w:spacing w:val="14"/>
          <w:w w:val="95"/>
        </w:rPr>
        <w:t xml:space="preserve"> </w:t>
      </w:r>
      <w:r>
        <w:rPr>
          <w:w w:val="95"/>
        </w:rPr>
        <w:t>[tùy</w:t>
      </w:r>
      <w:r>
        <w:rPr>
          <w:spacing w:val="14"/>
          <w:w w:val="95"/>
        </w:rPr>
        <w:t xml:space="preserve"> </w:t>
      </w:r>
      <w:r>
        <w:rPr>
          <w:w w:val="95"/>
        </w:rPr>
        <w:t>Chọn</w:t>
      </w:r>
      <w:r>
        <w:rPr>
          <w:spacing w:val="13"/>
          <w:w w:val="95"/>
        </w:rPr>
        <w:t xml:space="preserve"> </w:t>
      </w:r>
      <w:r>
        <w:rPr>
          <w:w w:val="95"/>
        </w:rPr>
        <w:t>nếu</w:t>
      </w:r>
      <w:r>
        <w:rPr>
          <w:spacing w:val="14"/>
          <w:w w:val="95"/>
        </w:rPr>
        <w:t xml:space="preserve"> </w:t>
      </w:r>
      <w:r>
        <w:rPr>
          <w:w w:val="95"/>
        </w:rPr>
        <w:t>là</w:t>
      </w:r>
      <w:r>
        <w:rPr>
          <w:spacing w:val="14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6"/>
          <w:w w:val="95"/>
        </w:rPr>
        <w:t xml:space="preserve"> </w:t>
      </w:r>
      <w:r>
        <w:rPr>
          <w:w w:val="95"/>
        </w:rPr>
        <w:t>ng</w:t>
      </w:r>
      <w:r>
        <w:rPr>
          <w:spacing w:val="1"/>
          <w:w w:val="95"/>
        </w:rPr>
        <w:t xml:space="preserve"> </w:t>
      </w:r>
      <w:r>
        <w:t>trình</w:t>
      </w:r>
      <w:r>
        <w:rPr>
          <w:spacing w:val="-2"/>
        </w:rPr>
        <w:t xml:space="preserve"> </w:t>
      </w:r>
      <w:r>
        <w:t>tập</w:t>
      </w:r>
      <w:r>
        <w:rPr>
          <w:spacing w:val="-1"/>
        </w:rPr>
        <w:t xml:space="preserve"> </w:t>
      </w:r>
      <w:r>
        <w:t>trung</w:t>
      </w:r>
      <w:r>
        <w:rPr>
          <w:spacing w:val="-1"/>
        </w:rPr>
        <w:t xml:space="preserve"> </w:t>
      </w:r>
      <w:r>
        <w:t>hOặC</w:t>
      </w:r>
      <w:r>
        <w:rPr>
          <w:spacing w:val="-2"/>
        </w:rPr>
        <w:t xml:space="preserve"> </w:t>
      </w:r>
      <w:r>
        <w:t>tùy</w:t>
      </w:r>
      <w:r>
        <w:rPr>
          <w:spacing w:val="-1"/>
        </w:rPr>
        <w:t xml:space="preserve"> </w:t>
      </w:r>
      <w:r>
        <w:t>Chọn].</w:t>
      </w:r>
    </w:p>
    <w:p>
      <w:pPr>
        <w:pStyle w:val="6"/>
        <w:spacing w:before="9" w:line="410" w:lineRule="auto"/>
        <w:ind w:left="262" w:right="9040" w:hanging="6"/>
      </w:pPr>
      <w:r>
        <w:rPr>
          <w:w w:val="95"/>
        </w:rPr>
        <w:t>IE1</w:t>
      </w:r>
      <w:r>
        <w:rPr>
          <w:spacing w:val="15"/>
          <w:w w:val="95"/>
        </w:rPr>
        <w:t xml:space="preserve"> </w:t>
      </w:r>
      <w:r>
        <w:rPr>
          <w:w w:val="95"/>
        </w:rPr>
        <w:t>Tất</w:t>
      </w:r>
      <w:r>
        <w:rPr>
          <w:spacing w:val="16"/>
          <w:w w:val="95"/>
        </w:rPr>
        <w:t xml:space="preserve"> </w:t>
      </w:r>
      <w:r>
        <w:rPr>
          <w:w w:val="95"/>
        </w:rPr>
        <w:t>Cả</w:t>
      </w:r>
      <w:r>
        <w:rPr>
          <w:spacing w:val="16"/>
          <w:w w:val="95"/>
        </w:rPr>
        <w:t xml:space="preserve"> </w:t>
      </w:r>
      <w:r>
        <w:rPr>
          <w:w w:val="95"/>
        </w:rPr>
        <w:t>CáC</w:t>
      </w:r>
      <w:r>
        <w:rPr>
          <w:spacing w:val="16"/>
          <w:w w:val="95"/>
        </w:rPr>
        <w:t xml:space="preserve"> </w:t>
      </w:r>
      <w:r>
        <w:rPr>
          <w:w w:val="95"/>
        </w:rPr>
        <w:t>đư</w:t>
      </w:r>
      <w:r>
        <w:rPr>
          <w:spacing w:val="-15"/>
          <w:w w:val="95"/>
        </w:rPr>
        <w:t xml:space="preserve"> </w:t>
      </w:r>
      <w:r>
        <w:rPr>
          <w:w w:val="95"/>
        </w:rPr>
        <w:t>ờng</w:t>
      </w:r>
      <w:r>
        <w:rPr>
          <w:spacing w:val="16"/>
          <w:w w:val="95"/>
        </w:rPr>
        <w:t xml:space="preserve"> </w:t>
      </w:r>
      <w:r>
        <w:rPr>
          <w:w w:val="95"/>
        </w:rPr>
        <w:t>dẫn</w:t>
      </w:r>
      <w:r>
        <w:rPr>
          <w:spacing w:val="16"/>
          <w:w w:val="95"/>
        </w:rPr>
        <w:t xml:space="preserve"> </w:t>
      </w:r>
      <w:r>
        <w:rPr>
          <w:w w:val="95"/>
        </w:rPr>
        <w:t>để</w:t>
      </w:r>
      <w:r>
        <w:rPr>
          <w:spacing w:val="15"/>
          <w:w w:val="95"/>
        </w:rPr>
        <w:t xml:space="preserve"> </w:t>
      </w:r>
      <w:r>
        <w:rPr>
          <w:w w:val="95"/>
        </w:rPr>
        <w:t>hOàn</w:t>
      </w:r>
      <w:r>
        <w:rPr>
          <w:spacing w:val="16"/>
          <w:w w:val="95"/>
        </w:rPr>
        <w:t xml:space="preserve"> </w:t>
      </w:r>
      <w:r>
        <w:rPr>
          <w:w w:val="95"/>
        </w:rPr>
        <w:t>thành</w:t>
      </w:r>
      <w:r>
        <w:rPr>
          <w:spacing w:val="16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5"/>
          <w:w w:val="95"/>
        </w:rPr>
        <w:t xml:space="preserve"> </w:t>
      </w:r>
      <w:r>
        <w:rPr>
          <w:w w:val="95"/>
        </w:rPr>
        <w:t>ng</w:t>
      </w:r>
      <w:r>
        <w:rPr>
          <w:spacing w:val="16"/>
          <w:w w:val="95"/>
        </w:rPr>
        <w:t xml:space="preserve"> </w:t>
      </w:r>
      <w:r>
        <w:rPr>
          <w:w w:val="95"/>
        </w:rPr>
        <w:t>trình</w:t>
      </w:r>
      <w:r>
        <w:rPr>
          <w:spacing w:val="-71"/>
          <w:w w:val="95"/>
        </w:rPr>
        <w:t xml:space="preserve"> </w:t>
      </w:r>
      <w:r>
        <w:t>phải</w:t>
      </w:r>
      <w:r>
        <w:rPr>
          <w:spacing w:val="-2"/>
        </w:rPr>
        <w:t xml:space="preserve"> </w:t>
      </w:r>
      <w:r>
        <w:t>đáp</w:t>
      </w:r>
      <w:r>
        <w:rPr>
          <w:spacing w:val="-1"/>
        </w:rPr>
        <w:t xml:space="preserve"> </w:t>
      </w:r>
      <w:r>
        <w:t>ứng</w:t>
      </w:r>
      <w:r>
        <w:rPr>
          <w:spacing w:val="-2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tiêu</w:t>
      </w:r>
      <w:r>
        <w:rPr>
          <w:spacing w:val="-2"/>
        </w:rPr>
        <w:t xml:space="preserve"> </w:t>
      </w:r>
      <w:r>
        <w:t>Chí</w:t>
      </w:r>
      <w:r>
        <w:rPr>
          <w:spacing w:val="-1"/>
        </w:rPr>
        <w:t xml:space="preserve"> </w:t>
      </w:r>
      <w:r>
        <w:t>thíCh</w:t>
      </w:r>
      <w:r>
        <w:rPr>
          <w:spacing w:val="-2"/>
        </w:rPr>
        <w:t xml:space="preserve"> </w:t>
      </w:r>
      <w:r>
        <w:t>hợp.</w:t>
      </w:r>
    </w:p>
    <w:p>
      <w:pPr>
        <w:spacing w:before="71" w:line="448" w:lineRule="auto"/>
        <w:ind w:left="259" w:right="8857" w:hanging="3"/>
        <w:jc w:val="left"/>
        <w:rPr>
          <w:sz w:val="12"/>
        </w:rPr>
      </w:pPr>
      <w:r>
        <w:rPr>
          <w:w w:val="103"/>
          <w:sz w:val="12"/>
        </w:rPr>
        <w:t>IE5.b.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(1)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Cơ</w:t>
      </w:r>
      <w:r>
        <w:rPr>
          <w:sz w:val="12"/>
        </w:rPr>
        <w:t xml:space="preserve"> </w:t>
      </w:r>
      <w:r>
        <w:rPr>
          <w:spacing w:val="-21"/>
          <w:sz w:val="12"/>
        </w:rPr>
        <w:t xml:space="preserve"> </w:t>
      </w:r>
      <w:r>
        <w:rPr>
          <w:w w:val="103"/>
          <w:sz w:val="12"/>
        </w:rPr>
        <w:t>sở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vật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Chất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mà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Ch</w:t>
      </w:r>
      <w:r>
        <w:rPr>
          <w:spacing w:val="49"/>
          <w:w w:val="103"/>
          <w:sz w:val="12"/>
        </w:rPr>
        <w:t>ư</w:t>
      </w:r>
      <w:r>
        <w:rPr>
          <w:w w:val="103"/>
          <w:sz w:val="12"/>
        </w:rPr>
        <w:t>ơ</w:t>
      </w:r>
      <w:r>
        <w:rPr>
          <w:spacing w:val="-23"/>
          <w:sz w:val="12"/>
        </w:rPr>
        <w:t xml:space="preserve"> </w:t>
      </w:r>
      <w:r>
        <w:rPr>
          <w:w w:val="103"/>
          <w:sz w:val="12"/>
        </w:rPr>
        <w:t>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trình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sử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dụng</w:t>
      </w:r>
      <w:r>
        <w:rPr>
          <w:spacing w:val="2"/>
          <w:sz w:val="12"/>
        </w:rPr>
        <w:t xml:space="preserve"> </w:t>
      </w:r>
      <w:r>
        <w:rPr>
          <w:w w:val="103"/>
          <w:sz w:val="12"/>
        </w:rPr>
        <w:t>là</w:t>
      </w:r>
      <w:r>
        <w:rPr>
          <w:spacing w:val="2"/>
          <w:sz w:val="12"/>
        </w:rPr>
        <w:t xml:space="preserve"> </w:t>
      </w:r>
      <w:r>
        <w:rPr>
          <w:spacing w:val="-5"/>
          <w:w w:val="103"/>
          <w:sz w:val="12"/>
        </w:rPr>
        <w:t>đầy</w:t>
      </w:r>
      <w:r>
        <w:rPr>
          <w:w w:val="103"/>
          <w:sz w:val="12"/>
        </w:rPr>
        <w:t xml:space="preserve"> </w:t>
      </w:r>
      <w:r>
        <w:rPr>
          <w:w w:val="105"/>
          <w:sz w:val="12"/>
        </w:rPr>
        <w:t>đủ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an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tOàn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ChO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CáC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mụC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đíCh</w:t>
      </w:r>
      <w:r>
        <w:rPr>
          <w:spacing w:val="-3"/>
          <w:w w:val="105"/>
          <w:sz w:val="12"/>
        </w:rPr>
        <w:t xml:space="preserve"> </w:t>
      </w:r>
      <w:r>
        <w:rPr>
          <w:w w:val="105"/>
          <w:sz w:val="12"/>
        </w:rPr>
        <w:t>đã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định.</w:t>
      </w:r>
    </w:p>
    <w:p>
      <w:pPr>
        <w:pStyle w:val="6"/>
        <w:spacing w:before="50"/>
        <w:ind w:left="256"/>
      </w:pPr>
      <w:r>
        <w:rPr>
          <w:w w:val="95"/>
        </w:rPr>
        <w:t>IE5.b.</w:t>
      </w:r>
      <w:r>
        <w:rPr>
          <w:spacing w:val="14"/>
          <w:w w:val="95"/>
        </w:rPr>
        <w:t xml:space="preserve"> </w:t>
      </w:r>
      <w:r>
        <w:rPr>
          <w:w w:val="95"/>
        </w:rPr>
        <w:t>(2)</w:t>
      </w:r>
      <w:r>
        <w:rPr>
          <w:spacing w:val="15"/>
          <w:w w:val="95"/>
        </w:rPr>
        <w:t xml:space="preserve"> </w:t>
      </w:r>
      <w:r>
        <w:rPr>
          <w:w w:val="95"/>
        </w:rPr>
        <w:t>Tài</w:t>
      </w:r>
      <w:r>
        <w:rPr>
          <w:spacing w:val="14"/>
          <w:w w:val="95"/>
        </w:rPr>
        <w:t xml:space="preserve"> </w:t>
      </w:r>
      <w:r>
        <w:rPr>
          <w:w w:val="95"/>
        </w:rPr>
        <w:t>liệu</w:t>
      </w:r>
      <w:r>
        <w:rPr>
          <w:spacing w:val="15"/>
          <w:w w:val="95"/>
        </w:rPr>
        <w:t xml:space="preserve"> </w:t>
      </w:r>
      <w:r>
        <w:rPr>
          <w:w w:val="95"/>
        </w:rPr>
        <w:t>-</w:t>
      </w:r>
      <w:r>
        <w:rPr>
          <w:spacing w:val="14"/>
          <w:w w:val="95"/>
        </w:rPr>
        <w:t xml:space="preserve"> </w:t>
      </w:r>
      <w:r>
        <w:rPr>
          <w:w w:val="95"/>
        </w:rPr>
        <w:t>Ngư</w:t>
      </w:r>
      <w:r>
        <w:rPr>
          <w:spacing w:val="-15"/>
          <w:w w:val="95"/>
        </w:rPr>
        <w:t xml:space="preserve"> </w:t>
      </w:r>
      <w:r>
        <w:rPr>
          <w:w w:val="95"/>
        </w:rPr>
        <w:t>ời</w:t>
      </w:r>
      <w:r>
        <w:rPr>
          <w:spacing w:val="14"/>
          <w:w w:val="95"/>
        </w:rPr>
        <w:t xml:space="preserve"> </w:t>
      </w:r>
      <w:r>
        <w:rPr>
          <w:w w:val="95"/>
        </w:rPr>
        <w:t>đánh</w:t>
      </w:r>
      <w:r>
        <w:rPr>
          <w:spacing w:val="15"/>
          <w:w w:val="95"/>
        </w:rPr>
        <w:t xml:space="preserve"> </w:t>
      </w:r>
      <w:r>
        <w:rPr>
          <w:w w:val="95"/>
        </w:rPr>
        <w:t>giá</w:t>
      </w:r>
      <w:r>
        <w:rPr>
          <w:spacing w:val="14"/>
          <w:w w:val="95"/>
        </w:rPr>
        <w:t xml:space="preserve"> </w:t>
      </w:r>
      <w:r>
        <w:rPr>
          <w:w w:val="95"/>
        </w:rPr>
        <w:t>sẽ</w:t>
      </w:r>
      <w:r>
        <w:rPr>
          <w:spacing w:val="15"/>
          <w:w w:val="95"/>
        </w:rPr>
        <w:t xml:space="preserve"> </w:t>
      </w:r>
      <w:r>
        <w:rPr>
          <w:w w:val="95"/>
        </w:rPr>
        <w:t>xem</w:t>
      </w:r>
      <w:r>
        <w:rPr>
          <w:spacing w:val="14"/>
          <w:w w:val="95"/>
        </w:rPr>
        <w:t xml:space="preserve"> </w:t>
      </w:r>
      <w:r>
        <w:rPr>
          <w:w w:val="95"/>
        </w:rPr>
        <w:t>xét</w:t>
      </w:r>
    </w:p>
    <w:p>
      <w:pPr>
        <w:pStyle w:val="6"/>
        <w:spacing w:before="63"/>
        <w:ind w:left="252"/>
      </w:pPr>
      <w:r>
        <w:rPr>
          <w:w w:val="95"/>
        </w:rPr>
        <w:t>CáC</w:t>
      </w:r>
      <w:r>
        <w:rPr>
          <w:spacing w:val="16"/>
          <w:w w:val="95"/>
        </w:rPr>
        <w:t xml:space="preserve"> </w:t>
      </w:r>
      <w:r>
        <w:rPr>
          <w:w w:val="95"/>
        </w:rPr>
        <w:t>tài</w:t>
      </w:r>
      <w:r>
        <w:rPr>
          <w:spacing w:val="16"/>
          <w:w w:val="95"/>
        </w:rPr>
        <w:t xml:space="preserve"> </w:t>
      </w:r>
      <w:r>
        <w:rPr>
          <w:w w:val="95"/>
        </w:rPr>
        <w:t>liệu</w:t>
      </w:r>
      <w:r>
        <w:rPr>
          <w:spacing w:val="16"/>
          <w:w w:val="95"/>
        </w:rPr>
        <w:t xml:space="preserve"> </w:t>
      </w:r>
      <w:r>
        <w:rPr>
          <w:w w:val="95"/>
        </w:rPr>
        <w:t>đủ</w:t>
      </w:r>
      <w:r>
        <w:rPr>
          <w:spacing w:val="16"/>
          <w:w w:val="95"/>
        </w:rPr>
        <w:t xml:space="preserve"> </w:t>
      </w:r>
      <w:r>
        <w:rPr>
          <w:w w:val="95"/>
        </w:rPr>
        <w:t>để</w:t>
      </w:r>
      <w:r>
        <w:rPr>
          <w:spacing w:val="16"/>
          <w:w w:val="95"/>
        </w:rPr>
        <w:t xml:space="preserve"> </w:t>
      </w:r>
      <w:r>
        <w:rPr>
          <w:w w:val="95"/>
        </w:rPr>
        <w:t>Chứng</w:t>
      </w:r>
      <w:r>
        <w:rPr>
          <w:spacing w:val="16"/>
          <w:w w:val="95"/>
        </w:rPr>
        <w:t xml:space="preserve"> </w:t>
      </w:r>
      <w:r>
        <w:rPr>
          <w:w w:val="95"/>
        </w:rPr>
        <w:t>minh</w:t>
      </w:r>
      <w:r>
        <w:rPr>
          <w:spacing w:val="16"/>
          <w:w w:val="95"/>
        </w:rPr>
        <w:t xml:space="preserve"> </w:t>
      </w:r>
      <w:r>
        <w:rPr>
          <w:w w:val="95"/>
        </w:rPr>
        <w:t>rằng</w:t>
      </w:r>
      <w:r>
        <w:rPr>
          <w:spacing w:val="17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15"/>
          <w:w w:val="95"/>
        </w:rPr>
        <w:t xml:space="preserve"> </w:t>
      </w:r>
      <w:r>
        <w:rPr>
          <w:w w:val="95"/>
        </w:rPr>
        <w:t>ng</w:t>
      </w:r>
      <w:r>
        <w:rPr>
          <w:spacing w:val="16"/>
          <w:w w:val="95"/>
        </w:rPr>
        <w:t xml:space="preserve"> </w:t>
      </w:r>
      <w:r>
        <w:rPr>
          <w:w w:val="95"/>
        </w:rPr>
        <w:t>trình</w:t>
      </w:r>
      <w:r>
        <w:rPr>
          <w:spacing w:val="16"/>
          <w:w w:val="95"/>
        </w:rPr>
        <w:t xml:space="preserve"> </w:t>
      </w:r>
      <w:r>
        <w:rPr>
          <w:w w:val="95"/>
        </w:rPr>
        <w:t>tuân</w:t>
      </w:r>
      <w:r>
        <w:rPr>
          <w:spacing w:val="17"/>
          <w:w w:val="95"/>
        </w:rPr>
        <w:t xml:space="preserve"> </w:t>
      </w:r>
      <w:r>
        <w:rPr>
          <w:w w:val="95"/>
        </w:rPr>
        <w:t>thủ</w:t>
      </w:r>
    </w:p>
    <w:p>
      <w:pPr>
        <w:pStyle w:val="6"/>
        <w:spacing w:before="149" w:line="412" w:lineRule="auto"/>
        <w:ind w:left="258" w:right="8809" w:hanging="8"/>
      </w:pPr>
      <w:r>
        <w:t>CáC</w:t>
      </w:r>
      <w:r>
        <w:rPr>
          <w:spacing w:val="-3"/>
        </w:rPr>
        <w:t xml:space="preserve"> </w:t>
      </w:r>
      <w:r>
        <w:t>tiêu</w:t>
      </w:r>
      <w:r>
        <w:rPr>
          <w:spacing w:val="-3"/>
        </w:rPr>
        <w:t xml:space="preserve"> </w:t>
      </w:r>
      <w:r>
        <w:t>Chí</w:t>
      </w:r>
      <w:r>
        <w:rPr>
          <w:spacing w:val="-2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Chính</w:t>
      </w:r>
      <w:r>
        <w:rPr>
          <w:spacing w:val="-2"/>
        </w:rPr>
        <w:t xml:space="preserve"> </w:t>
      </w:r>
      <w:r>
        <w:t>sáCh</w:t>
      </w:r>
      <w:r>
        <w:rPr>
          <w:spacing w:val="-3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hành.</w:t>
      </w:r>
      <w:r>
        <w:rPr>
          <w:spacing w:val="-3"/>
        </w:rPr>
        <w:t xml:space="preserve"> </w:t>
      </w:r>
      <w:r>
        <w:t>Phần</w:t>
      </w:r>
      <w:r>
        <w:rPr>
          <w:spacing w:val="-2"/>
        </w:rPr>
        <w:t xml:space="preserve"> </w:t>
      </w:r>
      <w:r>
        <w:t>lớn</w:t>
      </w:r>
      <w:r>
        <w:rPr>
          <w:spacing w:val="-3"/>
        </w:rPr>
        <w:t xml:space="preserve"> </w:t>
      </w:r>
      <w:r>
        <w:t>thông</w:t>
      </w:r>
      <w:r>
        <w:rPr>
          <w:spacing w:val="-2"/>
        </w:rPr>
        <w:t xml:space="preserve"> </w:t>
      </w:r>
      <w:r>
        <w:t>tin</w:t>
      </w:r>
      <w:r>
        <w:rPr>
          <w:spacing w:val="-75"/>
        </w:rPr>
        <w:t xml:space="preserve"> </w:t>
      </w:r>
      <w:r>
        <w:rPr>
          <w:w w:val="95"/>
        </w:rPr>
        <w:t>này</w:t>
      </w:r>
      <w:r>
        <w:rPr>
          <w:spacing w:val="13"/>
          <w:w w:val="95"/>
        </w:rPr>
        <w:t xml:space="preserve"> </w:t>
      </w:r>
      <w:r>
        <w:rPr>
          <w:w w:val="95"/>
        </w:rPr>
        <w:t>nên</w:t>
      </w:r>
      <w:r>
        <w:rPr>
          <w:spacing w:val="13"/>
          <w:w w:val="95"/>
        </w:rPr>
        <w:t xml:space="preserve"> </w:t>
      </w:r>
      <w:r>
        <w:rPr>
          <w:w w:val="95"/>
        </w:rPr>
        <w:t>đư</w:t>
      </w:r>
      <w:r>
        <w:rPr>
          <w:spacing w:val="-16"/>
          <w:w w:val="95"/>
        </w:rPr>
        <w:t xml:space="preserve"> </w:t>
      </w:r>
      <w:r>
        <w:rPr>
          <w:w w:val="95"/>
        </w:rPr>
        <w:t>ợC</w:t>
      </w:r>
      <w:r>
        <w:rPr>
          <w:spacing w:val="14"/>
          <w:w w:val="95"/>
        </w:rPr>
        <w:t xml:space="preserve"> </w:t>
      </w:r>
      <w:r>
        <w:rPr>
          <w:w w:val="95"/>
        </w:rPr>
        <w:t>đư</w:t>
      </w:r>
      <w:r>
        <w:rPr>
          <w:spacing w:val="-16"/>
          <w:w w:val="95"/>
        </w:rPr>
        <w:t xml:space="preserve"> </w:t>
      </w:r>
      <w:r>
        <w:rPr>
          <w:w w:val="95"/>
        </w:rPr>
        <w:t>a</w:t>
      </w:r>
      <w:r>
        <w:rPr>
          <w:spacing w:val="13"/>
          <w:w w:val="95"/>
        </w:rPr>
        <w:t xml:space="preserve"> </w:t>
      </w:r>
      <w:r>
        <w:rPr>
          <w:w w:val="95"/>
        </w:rPr>
        <w:t>vàO</w:t>
      </w:r>
      <w:r>
        <w:rPr>
          <w:spacing w:val="14"/>
          <w:w w:val="95"/>
        </w:rPr>
        <w:t xml:space="preserve"> </w:t>
      </w:r>
      <w:r>
        <w:rPr>
          <w:w w:val="95"/>
        </w:rPr>
        <w:t>BáO</w:t>
      </w:r>
      <w:r>
        <w:rPr>
          <w:spacing w:val="13"/>
          <w:w w:val="95"/>
        </w:rPr>
        <w:t xml:space="preserve"> </w:t>
      </w:r>
      <w:r>
        <w:rPr>
          <w:w w:val="95"/>
        </w:rPr>
        <w:t>CáO</w:t>
      </w:r>
      <w:r>
        <w:rPr>
          <w:spacing w:val="13"/>
          <w:w w:val="95"/>
        </w:rPr>
        <w:t xml:space="preserve"> </w:t>
      </w:r>
      <w:r>
        <w:rPr>
          <w:w w:val="95"/>
          <w:lang w:val="en-US"/>
        </w:rPr>
        <w:t>tự đánh giá</w:t>
      </w:r>
      <w:r>
        <w:rPr>
          <w:spacing w:val="13"/>
          <w:w w:val="95"/>
        </w:rPr>
        <w:t xml:space="preserve"> </w:t>
      </w:r>
      <w:r>
        <w:rPr>
          <w:w w:val="95"/>
        </w:rPr>
        <w:t>(xem</w:t>
      </w:r>
      <w:r>
        <w:rPr>
          <w:spacing w:val="14"/>
          <w:w w:val="95"/>
        </w:rPr>
        <w:t xml:space="preserve"> </w:t>
      </w:r>
      <w:r>
        <w:rPr>
          <w:w w:val="95"/>
        </w:rPr>
        <w:t>ID1.f);</w:t>
      </w:r>
      <w:r>
        <w:rPr>
          <w:spacing w:val="13"/>
          <w:w w:val="95"/>
        </w:rPr>
        <w:t xml:space="preserve"> </w:t>
      </w:r>
      <w:r>
        <w:rPr>
          <w:w w:val="95"/>
        </w:rPr>
        <w:t>bằng</w:t>
      </w:r>
      <w:r>
        <w:rPr>
          <w:spacing w:val="1"/>
          <w:w w:val="95"/>
        </w:rPr>
        <w:t xml:space="preserve"> </w:t>
      </w:r>
      <w:r>
        <w:rPr>
          <w:w w:val="95"/>
        </w:rPr>
        <w:t>Chứng</w:t>
      </w:r>
      <w:r>
        <w:rPr>
          <w:spacing w:val="5"/>
          <w:w w:val="95"/>
        </w:rPr>
        <w:t xml:space="preserve"> </w:t>
      </w:r>
      <w:r>
        <w:rPr>
          <w:w w:val="95"/>
        </w:rPr>
        <w:t>bổ</w:t>
      </w:r>
      <w:r>
        <w:rPr>
          <w:spacing w:val="6"/>
          <w:w w:val="95"/>
        </w:rPr>
        <w:t xml:space="preserve"> </w:t>
      </w:r>
      <w:r>
        <w:rPr>
          <w:w w:val="95"/>
        </w:rPr>
        <w:t>sung</w:t>
      </w:r>
      <w:r>
        <w:rPr>
          <w:spacing w:val="6"/>
          <w:w w:val="95"/>
        </w:rPr>
        <w:t xml:space="preserve"> </w:t>
      </w:r>
      <w:r>
        <w:rPr>
          <w:w w:val="95"/>
        </w:rPr>
        <w:t>Của</w:t>
      </w:r>
      <w:r>
        <w:rPr>
          <w:spacing w:val="6"/>
          <w:w w:val="95"/>
        </w:rPr>
        <w:t xml:space="preserve"> </w:t>
      </w:r>
      <w:r>
        <w:rPr>
          <w:spacing w:val="12"/>
          <w:w w:val="95"/>
        </w:rPr>
        <w:t>Chươ</w:t>
      </w:r>
      <w:r>
        <w:rPr>
          <w:spacing w:val="-21"/>
          <w:w w:val="95"/>
        </w:rPr>
        <w:t xml:space="preserve"> </w:t>
      </w:r>
      <w:r>
        <w:rPr>
          <w:w w:val="95"/>
        </w:rPr>
        <w:t>ng</w:t>
      </w:r>
      <w:r>
        <w:rPr>
          <w:spacing w:val="6"/>
          <w:w w:val="95"/>
        </w:rPr>
        <w:t xml:space="preserve"> </w:t>
      </w:r>
      <w:r>
        <w:rPr>
          <w:w w:val="95"/>
        </w:rPr>
        <w:t>trình</w:t>
      </w:r>
    </w:p>
    <w:p>
      <w:pPr>
        <w:spacing w:after="0" w:line="412" w:lineRule="auto"/>
        <w:sectPr>
          <w:type w:val="continuous"/>
          <w:pgSz w:w="15840" w:h="12240" w:orient="landscape"/>
          <w:pgMar w:top="20" w:right="1200" w:bottom="280" w:left="1220" w:header="720" w:footer="720" w:gutter="0"/>
          <w:cols w:space="720" w:num="1"/>
        </w:sectPr>
      </w:pPr>
    </w:p>
    <w:p>
      <w:pPr>
        <w:pStyle w:val="3"/>
      </w:pPr>
      <w:r>
        <w:rPr>
          <w:w w:val="105"/>
        </w:rPr>
        <w:t>Ủy</w:t>
      </w:r>
      <w:r>
        <w:rPr>
          <w:spacing w:val="-6"/>
          <w:w w:val="105"/>
        </w:rPr>
        <w:t xml:space="preserve"> </w:t>
      </w:r>
      <w:r>
        <w:rPr>
          <w:w w:val="105"/>
        </w:rPr>
        <w:t>ban</w:t>
      </w:r>
      <w:r>
        <w:rPr>
          <w:spacing w:val="-5"/>
          <w:w w:val="105"/>
        </w:rPr>
        <w:t xml:space="preserve"> </w:t>
      </w:r>
      <w:r>
        <w:rPr>
          <w:w w:val="105"/>
        </w:rPr>
        <w:t>Kiểm</w:t>
      </w:r>
      <w:r>
        <w:rPr>
          <w:spacing w:val="-5"/>
          <w:w w:val="105"/>
        </w:rPr>
        <w:t xml:space="preserve"> </w:t>
      </w:r>
      <w:r>
        <w:rPr>
          <w:w w:val="105"/>
        </w:rPr>
        <w:t>định</w:t>
      </w:r>
      <w:r>
        <w:rPr>
          <w:spacing w:val="-5"/>
          <w:w w:val="105"/>
        </w:rPr>
        <w:t xml:space="preserve"> </w:t>
      </w:r>
      <w:r>
        <w:rPr>
          <w:w w:val="105"/>
        </w:rPr>
        <w:t>Công</w:t>
      </w:r>
      <w:r>
        <w:rPr>
          <w:spacing w:val="-5"/>
          <w:w w:val="105"/>
        </w:rPr>
        <w:t xml:space="preserve"> </w:t>
      </w:r>
      <w:r>
        <w:rPr>
          <w:w w:val="105"/>
        </w:rPr>
        <w:t>nghệ</w:t>
      </w:r>
      <w:r>
        <w:rPr>
          <w:spacing w:val="-5"/>
          <w:w w:val="105"/>
        </w:rPr>
        <w:t xml:space="preserve"> </w:t>
      </w:r>
      <w:r>
        <w:rPr>
          <w:w w:val="105"/>
        </w:rPr>
        <w:t>Kỹ</w:t>
      </w:r>
      <w:r>
        <w:rPr>
          <w:spacing w:val="-6"/>
          <w:w w:val="105"/>
        </w:rPr>
        <w:t xml:space="preserve"> </w:t>
      </w:r>
      <w:r>
        <w:rPr>
          <w:w w:val="105"/>
        </w:rPr>
        <w:t>thuật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ABET</w:t>
      </w:r>
    </w:p>
    <w:p>
      <w:pPr>
        <w:pStyle w:val="6"/>
        <w:spacing w:before="10"/>
        <w:rPr>
          <w:sz w:val="26"/>
        </w:rPr>
      </w:pPr>
      <w:r>
        <w:pict>
          <v:group id="_x0000_s1050" o:spid="_x0000_s1050" o:spt="203" style="position:absolute;left:0pt;margin-left:66.8pt;margin-top:17.15pt;height:83.55pt;width:660.1pt;mso-position-horizontal-relative:page;mso-wrap-distance-bottom:0pt;mso-wrap-distance-top:0pt;z-index:-251648000;mso-width-relative:page;mso-height-relative:page;" coordorigin="1337,344" coordsize="13202,1671">
            <o:lock v:ext="edit"/>
            <v:shape id="_x0000_s1051" o:spid="_x0000_s1051" o:spt="75" type="#_x0000_t75" style="position:absolute;left:1336;top:343;height:1671;width:13202;" filled="f" stroked="f" coordsize="21600,21600">
              <v:path/>
              <v:fill on="f" focussize="0,0"/>
              <v:stroke on="f"/>
              <v:imagedata r:id="rId21" o:title=""/>
              <o:lock v:ext="edit" aspectratio="t"/>
            </v:shape>
            <v:shape id="_x0000_s1052" o:spid="_x0000_s1052" o:spt="202" type="#_x0000_t202" style="position:absolute;left:1336;top:343;height:1671;width:1320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117" w:line="381" w:lineRule="auto"/>
                      <w:ind w:right="8936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tuân thủ Có thể đư ợC Cung Cấp ChO ngư ời đánh</w:t>
                    </w:r>
                    <w:r>
                      <w:rPr>
                        <w:spacing w:val="-8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giá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trư</w:t>
                    </w:r>
                    <w:r>
                      <w:rPr>
                        <w:spacing w:val="-2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ớC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và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trOng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Chuyến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thăm,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sử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dụng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vị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trí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lư</w:t>
                    </w:r>
                    <w:r>
                      <w:rPr>
                        <w:spacing w:val="-2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u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trữ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trựC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tuyến.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[Xem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phần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này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để</w:t>
                    </w:r>
                    <w:r>
                      <w:rPr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biết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thêm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Chi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tiết.]</w:t>
                    </w:r>
                  </w:p>
                  <w:p>
                    <w:pPr>
                      <w:spacing w:before="74"/>
                      <w:ind w:left="142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CáC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yêu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Cầu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APPM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kháC.</w:t>
                    </w:r>
                  </w:p>
                </w:txbxContent>
              </v:textbox>
            </v:shape>
            <w10:wrap type="topAndBottom"/>
          </v:group>
        </w:pict>
      </w:r>
    </w:p>
    <w:sectPr>
      <w:pgSz w:w="15840" w:h="12240" w:orient="landscape"/>
      <w:pgMar w:top="620" w:right="1200" w:bottom="280" w:left="1220" w:header="77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1"/>
    <w:family w:val="swiss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2"/>
      <w:numFmt w:val="lowerLetter"/>
      <w:lvlText w:val="%1."/>
      <w:lvlJc w:val="left"/>
      <w:pPr>
        <w:ind w:left="259" w:hanging="236"/>
        <w:jc w:val="left"/>
      </w:pPr>
      <w:rPr>
        <w:rFonts w:hint="default" w:ascii="Courier New" w:hAnsi="Courier New" w:eastAsia="Courier New" w:cs="Courier New"/>
        <w:w w:val="100"/>
        <w:sz w:val="13"/>
        <w:szCs w:val="1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1576" w:hanging="236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2892" w:hanging="236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208" w:hanging="236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524" w:hanging="236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840" w:hanging="236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156" w:hanging="236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472" w:hanging="236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788" w:hanging="236"/>
      </w:pPr>
      <w:rPr>
        <w:rFonts w:hint="default"/>
        <w:lang w:val="vi" w:eastAsia="en-US" w:bidi="ar-SA"/>
      </w:rPr>
    </w:lvl>
  </w:abstractNum>
  <w:abstractNum w:abstractNumId="1">
    <w:nsid w:val="B5E306ED"/>
    <w:multiLevelType w:val="multilevel"/>
    <w:tmpl w:val="B5E306ED"/>
    <w:lvl w:ilvl="0" w:tentative="0">
      <w:start w:val="5"/>
      <w:numFmt w:val="decimal"/>
      <w:lvlText w:val="%1."/>
      <w:lvlJc w:val="left"/>
      <w:pPr>
        <w:ind w:left="527" w:hanging="300"/>
        <w:jc w:val="left"/>
      </w:pPr>
      <w:rPr>
        <w:rFonts w:hint="default" w:ascii="Courier New" w:hAnsi="Courier New" w:eastAsia="Courier New" w:cs="Courier New"/>
        <w:w w:val="103"/>
        <w:sz w:val="16"/>
        <w:szCs w:val="16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691" w:hanging="158"/>
      </w:pPr>
      <w:rPr>
        <w:rFonts w:hint="default" w:ascii="Courier New" w:hAnsi="Courier New" w:eastAsia="Courier New" w:cs="Courier New"/>
        <w:w w:val="100"/>
        <w:sz w:val="13"/>
        <w:szCs w:val="13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2113" w:hanging="158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3526" w:hanging="158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4940" w:hanging="158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353" w:hanging="158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7766" w:hanging="158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180" w:hanging="158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593" w:hanging="158"/>
      </w:pPr>
      <w:rPr>
        <w:rFonts w:hint="default"/>
        <w:lang w:val="vi" w:eastAsia="en-US" w:bidi="ar-SA"/>
      </w:rPr>
    </w:lvl>
  </w:abstractNum>
  <w:abstractNum w:abstractNumId="2">
    <w:nsid w:val="BF205925"/>
    <w:multiLevelType w:val="multilevel"/>
    <w:tmpl w:val="BF205925"/>
    <w:lvl w:ilvl="0" w:tentative="0">
      <w:start w:val="2"/>
      <w:numFmt w:val="lowerLetter"/>
      <w:lvlText w:val="%1."/>
      <w:lvlJc w:val="left"/>
      <w:pPr>
        <w:ind w:left="223" w:hanging="224"/>
        <w:jc w:val="left"/>
      </w:pPr>
      <w:rPr>
        <w:rFonts w:hint="default"/>
        <w:w w:val="10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655" w:hanging="224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1090" w:hanging="224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1525" w:hanging="224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1960" w:hanging="224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2395" w:hanging="224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2831" w:hanging="224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3266" w:hanging="224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3701" w:hanging="224"/>
      </w:pPr>
      <w:rPr>
        <w:rFonts w:hint="default"/>
        <w:lang w:val="vi" w:eastAsia="en-US" w:bidi="ar-SA"/>
      </w:rPr>
    </w:lvl>
  </w:abstractNum>
  <w:abstractNum w:abstractNumId="3">
    <w:nsid w:val="CF092B84"/>
    <w:multiLevelType w:val="multilevel"/>
    <w:tmpl w:val="CF092B84"/>
    <w:lvl w:ilvl="0" w:tentative="0">
      <w:start w:val="1"/>
      <w:numFmt w:val="decimal"/>
      <w:lvlText w:val="(%1)."/>
      <w:lvlJc w:val="left"/>
      <w:pPr>
        <w:ind w:left="341" w:hanging="391"/>
        <w:jc w:val="left"/>
      </w:pPr>
      <w:rPr>
        <w:rFonts w:hint="default" w:ascii="Courier New" w:hAnsi="Courier New" w:eastAsia="Courier New" w:cs="Courier New"/>
        <w:w w:val="99"/>
        <w:sz w:val="13"/>
        <w:szCs w:val="1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1648" w:hanging="391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2956" w:hanging="391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264" w:hanging="391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572" w:hanging="391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880" w:hanging="391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188" w:hanging="391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496" w:hanging="391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804" w:hanging="391"/>
      </w:pPr>
      <w:rPr>
        <w:rFonts w:hint="default"/>
        <w:lang w:val="vi" w:eastAsia="en-US" w:bidi="ar-SA"/>
      </w:rPr>
    </w:lvl>
  </w:abstractNum>
  <w:abstractNum w:abstractNumId="4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68" w:hanging="233"/>
        <w:jc w:val="left"/>
      </w:pPr>
      <w:rPr>
        <w:rFonts w:hint="default" w:ascii="Courier New" w:hAnsi="Courier New" w:eastAsia="Courier New" w:cs="Courier New"/>
        <w:w w:val="99"/>
        <w:sz w:val="13"/>
        <w:szCs w:val="13"/>
        <w:lang w:val="vi" w:eastAsia="en-US" w:bidi="ar-SA"/>
      </w:rPr>
    </w:lvl>
    <w:lvl w:ilvl="1" w:tentative="0">
      <w:start w:val="2"/>
      <w:numFmt w:val="lowerLetter"/>
      <w:lvlText w:val="%2."/>
      <w:lvlJc w:val="left"/>
      <w:pPr>
        <w:ind w:left="363" w:hanging="213"/>
        <w:jc w:val="left"/>
      </w:pPr>
      <w:rPr>
        <w:rFonts w:hint="default"/>
        <w:w w:val="98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1900" w:hanging="213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3340" w:hanging="213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4780" w:hanging="213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220" w:hanging="213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7660" w:hanging="213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100" w:hanging="213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540" w:hanging="213"/>
      </w:pPr>
      <w:rPr>
        <w:rFonts w:hint="default"/>
        <w:lang w:val="vi" w:eastAsia="en-US" w:bidi="ar-SA"/>
      </w:rPr>
    </w:lvl>
  </w:abstractNum>
  <w:abstractNum w:abstractNumId="5">
    <w:nsid w:val="0248C179"/>
    <w:multiLevelType w:val="multilevel"/>
    <w:tmpl w:val="0248C179"/>
    <w:lvl w:ilvl="0" w:tentative="0">
      <w:start w:val="0"/>
      <w:numFmt w:val="bullet"/>
      <w:lvlText w:val="•"/>
      <w:lvlJc w:val="left"/>
      <w:pPr>
        <w:ind w:left="671" w:hanging="158"/>
      </w:pPr>
      <w:rPr>
        <w:rFonts w:hint="default" w:ascii="Courier New" w:hAnsi="Courier New" w:eastAsia="Courier New" w:cs="Courier New"/>
        <w:w w:val="100"/>
        <w:sz w:val="13"/>
        <w:szCs w:val="1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1954" w:hanging="158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3228" w:hanging="158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502" w:hanging="158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776" w:hanging="158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7050" w:hanging="158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324" w:hanging="158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598" w:hanging="158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872" w:hanging="158"/>
      </w:pPr>
      <w:rPr>
        <w:rFonts w:hint="default"/>
        <w:lang w:val="vi" w:eastAsia="en-US" w:bidi="ar-SA"/>
      </w:rPr>
    </w:lvl>
  </w:abstractNum>
  <w:abstractNum w:abstractNumId="6">
    <w:nsid w:val="03D62ECE"/>
    <w:multiLevelType w:val="multilevel"/>
    <w:tmpl w:val="03D62ECE"/>
    <w:lvl w:ilvl="0" w:tentative="0">
      <w:start w:val="2"/>
      <w:numFmt w:val="lowerLetter"/>
      <w:lvlText w:val="%1."/>
      <w:lvlJc w:val="left"/>
      <w:pPr>
        <w:ind w:left="529" w:hanging="219"/>
        <w:jc w:val="left"/>
      </w:pPr>
      <w:rPr>
        <w:rFonts w:hint="default" w:ascii="Courier New" w:hAnsi="Courier New" w:eastAsia="Courier New" w:cs="Courier New"/>
        <w:w w:val="101"/>
        <w:sz w:val="12"/>
        <w:szCs w:val="12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1810" w:hanging="219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3100" w:hanging="219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390" w:hanging="219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680" w:hanging="219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970" w:hanging="219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260" w:hanging="219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550" w:hanging="219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840" w:hanging="219"/>
      </w:pPr>
      <w:rPr>
        <w:rFonts w:hint="default"/>
        <w:lang w:val="vi" w:eastAsia="en-US" w:bidi="ar-SA"/>
      </w:rPr>
    </w:lvl>
  </w:abstractNum>
  <w:abstractNum w:abstractNumId="7">
    <w:nsid w:val="25B654F3"/>
    <w:multiLevelType w:val="multilevel"/>
    <w:tmpl w:val="25B654F3"/>
    <w:lvl w:ilvl="0" w:tentative="0">
      <w:start w:val="2"/>
      <w:numFmt w:val="lowerLetter"/>
      <w:lvlText w:val="%1."/>
      <w:lvlJc w:val="left"/>
      <w:pPr>
        <w:ind w:left="259" w:hanging="224"/>
        <w:jc w:val="left"/>
      </w:pPr>
      <w:rPr>
        <w:rFonts w:hint="default"/>
        <w:w w:val="10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423" w:hanging="150"/>
      </w:pPr>
      <w:rPr>
        <w:rFonts w:hint="default" w:ascii="Courier New" w:hAnsi="Courier New" w:eastAsia="Courier New" w:cs="Courier New"/>
        <w:w w:val="103"/>
        <w:sz w:val="12"/>
        <w:szCs w:val="12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1864" w:hanging="150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3308" w:hanging="150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4753" w:hanging="150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197" w:hanging="150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7642" w:hanging="150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086" w:hanging="150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531" w:hanging="150"/>
      </w:pPr>
      <w:rPr>
        <w:rFonts w:hint="default"/>
        <w:lang w:val="vi" w:eastAsia="en-US" w:bidi="ar-SA"/>
      </w:rPr>
    </w:lvl>
  </w:abstractNum>
  <w:abstractNum w:abstractNumId="8">
    <w:nsid w:val="59ADCABA"/>
    <w:multiLevelType w:val="multilevel"/>
    <w:tmpl w:val="59ADCABA"/>
    <w:lvl w:ilvl="0" w:tentative="0">
      <w:start w:val="1"/>
      <w:numFmt w:val="decimal"/>
      <w:lvlText w:val="(%1)."/>
      <w:lvlJc w:val="left"/>
      <w:pPr>
        <w:ind w:left="301" w:hanging="393"/>
        <w:jc w:val="left"/>
      </w:pPr>
      <w:rPr>
        <w:rFonts w:hint="default" w:ascii="Courier New" w:hAnsi="Courier New" w:eastAsia="Courier New" w:cs="Courier New"/>
        <w:w w:val="100"/>
        <w:sz w:val="13"/>
        <w:szCs w:val="1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1612" w:hanging="393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2924" w:hanging="393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236" w:hanging="393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548" w:hanging="393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6860" w:hanging="393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172" w:hanging="393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484" w:hanging="393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796" w:hanging="393"/>
      </w:pPr>
      <w:rPr>
        <w:rFonts w:hint="default"/>
        <w:lang w:val="vi" w:eastAsia="en-US" w:bidi="ar-SA"/>
      </w:rPr>
    </w:lvl>
  </w:abstractNum>
  <w:abstractNum w:abstractNumId="9">
    <w:nsid w:val="72183CF9"/>
    <w:multiLevelType w:val="multilevel"/>
    <w:tmpl w:val="72183CF9"/>
    <w:lvl w:ilvl="0" w:tentative="0">
      <w:start w:val="0"/>
      <w:numFmt w:val="bullet"/>
      <w:lvlText w:val="•"/>
      <w:lvlJc w:val="left"/>
      <w:pPr>
        <w:ind w:left="771" w:hanging="158"/>
      </w:pPr>
      <w:rPr>
        <w:rFonts w:hint="default" w:ascii="Courier New" w:hAnsi="Courier New" w:eastAsia="Courier New" w:cs="Courier New"/>
        <w:w w:val="100"/>
        <w:sz w:val="13"/>
        <w:szCs w:val="13"/>
        <w:lang w:val="vi" w:eastAsia="en-US" w:bidi="ar-SA"/>
      </w:rPr>
    </w:lvl>
    <w:lvl w:ilvl="1" w:tentative="0">
      <w:start w:val="0"/>
      <w:numFmt w:val="bullet"/>
      <w:lvlText w:val="•"/>
      <w:lvlJc w:val="left"/>
      <w:pPr>
        <w:ind w:left="2044" w:hanging="158"/>
      </w:pPr>
      <w:rPr>
        <w:rFonts w:hint="default"/>
        <w:lang w:val="vi" w:eastAsia="en-US" w:bidi="ar-SA"/>
      </w:rPr>
    </w:lvl>
    <w:lvl w:ilvl="2" w:tentative="0">
      <w:start w:val="0"/>
      <w:numFmt w:val="bullet"/>
      <w:lvlText w:val="•"/>
      <w:lvlJc w:val="left"/>
      <w:pPr>
        <w:ind w:left="3308" w:hanging="158"/>
      </w:pPr>
      <w:rPr>
        <w:rFonts w:hint="default"/>
        <w:lang w:val="vi" w:eastAsia="en-US" w:bidi="ar-SA"/>
      </w:rPr>
    </w:lvl>
    <w:lvl w:ilvl="3" w:tentative="0">
      <w:start w:val="0"/>
      <w:numFmt w:val="bullet"/>
      <w:lvlText w:val="•"/>
      <w:lvlJc w:val="left"/>
      <w:pPr>
        <w:ind w:left="4572" w:hanging="158"/>
      </w:pPr>
      <w:rPr>
        <w:rFonts w:hint="default"/>
        <w:lang w:val="vi" w:eastAsia="en-US" w:bidi="ar-SA"/>
      </w:rPr>
    </w:lvl>
    <w:lvl w:ilvl="4" w:tentative="0">
      <w:start w:val="0"/>
      <w:numFmt w:val="bullet"/>
      <w:lvlText w:val="•"/>
      <w:lvlJc w:val="left"/>
      <w:pPr>
        <w:ind w:left="5836" w:hanging="158"/>
      </w:pPr>
      <w:rPr>
        <w:rFonts w:hint="default"/>
        <w:lang w:val="vi" w:eastAsia="en-US" w:bidi="ar-SA"/>
      </w:rPr>
    </w:lvl>
    <w:lvl w:ilvl="5" w:tentative="0">
      <w:start w:val="0"/>
      <w:numFmt w:val="bullet"/>
      <w:lvlText w:val="•"/>
      <w:lvlJc w:val="left"/>
      <w:pPr>
        <w:ind w:left="7100" w:hanging="158"/>
      </w:pPr>
      <w:rPr>
        <w:rFonts w:hint="default"/>
        <w:lang w:val="vi" w:eastAsia="en-US" w:bidi="ar-SA"/>
      </w:rPr>
    </w:lvl>
    <w:lvl w:ilvl="6" w:tentative="0">
      <w:start w:val="0"/>
      <w:numFmt w:val="bullet"/>
      <w:lvlText w:val="•"/>
      <w:lvlJc w:val="left"/>
      <w:pPr>
        <w:ind w:left="8364" w:hanging="158"/>
      </w:pPr>
      <w:rPr>
        <w:rFonts w:hint="default"/>
        <w:lang w:val="vi" w:eastAsia="en-US" w:bidi="ar-SA"/>
      </w:rPr>
    </w:lvl>
    <w:lvl w:ilvl="7" w:tentative="0">
      <w:start w:val="0"/>
      <w:numFmt w:val="bullet"/>
      <w:lvlText w:val="•"/>
      <w:lvlJc w:val="left"/>
      <w:pPr>
        <w:ind w:left="9628" w:hanging="158"/>
      </w:pPr>
      <w:rPr>
        <w:rFonts w:hint="default"/>
        <w:lang w:val="vi" w:eastAsia="en-US" w:bidi="ar-SA"/>
      </w:rPr>
    </w:lvl>
    <w:lvl w:ilvl="8" w:tentative="0">
      <w:start w:val="0"/>
      <w:numFmt w:val="bullet"/>
      <w:lvlText w:val="•"/>
      <w:lvlJc w:val="left"/>
      <w:pPr>
        <w:ind w:left="10892" w:hanging="158"/>
      </w:pPr>
      <w:rPr>
        <w:rFonts w:hint="default"/>
        <w:lang w:val="vi" w:eastAsia="en-US" w:bidi="ar-SA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000000"/>
    <w:rsid w:val="0BA9762F"/>
    <w:rsid w:val="1B1F1226"/>
    <w:rsid w:val="25034649"/>
    <w:rsid w:val="3A283C48"/>
    <w:rsid w:val="47F30217"/>
    <w:rsid w:val="4B26034C"/>
    <w:rsid w:val="552C19FD"/>
    <w:rsid w:val="58B44DF7"/>
    <w:rsid w:val="61F356EC"/>
    <w:rsid w:val="695813E1"/>
    <w:rsid w:val="69732319"/>
    <w:rsid w:val="6CF23ED2"/>
    <w:rsid w:val="70E0298A"/>
    <w:rsid w:val="72E83E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ourier New" w:hAnsi="Courier New" w:eastAsia="Courier New" w:cs="Courier New"/>
      <w:sz w:val="22"/>
      <w:szCs w:val="22"/>
      <w:lang w:val="vi" w:eastAsia="en-US" w:bidi="ar-SA"/>
    </w:rPr>
  </w:style>
  <w:style w:type="paragraph" w:styleId="2">
    <w:name w:val="heading 1"/>
    <w:basedOn w:val="1"/>
    <w:next w:val="1"/>
    <w:qFormat/>
    <w:uiPriority w:val="1"/>
    <w:pPr>
      <w:ind w:left="231"/>
      <w:outlineLvl w:val="1"/>
    </w:pPr>
    <w:rPr>
      <w:rFonts w:ascii="Courier New" w:hAnsi="Courier New" w:eastAsia="Courier New" w:cs="Courier New"/>
      <w:sz w:val="20"/>
      <w:szCs w:val="20"/>
      <w:lang w:val="vi" w:eastAsia="en-US" w:bidi="ar-SA"/>
    </w:rPr>
  </w:style>
  <w:style w:type="paragraph" w:styleId="3">
    <w:name w:val="heading 2"/>
    <w:basedOn w:val="1"/>
    <w:next w:val="1"/>
    <w:qFormat/>
    <w:uiPriority w:val="1"/>
    <w:pPr>
      <w:spacing w:before="134"/>
      <w:ind w:left="3762"/>
      <w:outlineLvl w:val="2"/>
    </w:pPr>
    <w:rPr>
      <w:rFonts w:ascii="Courier New" w:hAnsi="Courier New" w:eastAsia="Courier New" w:cs="Courier New"/>
      <w:sz w:val="16"/>
      <w:szCs w:val="16"/>
      <w:lang w:val="vi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Courier New" w:hAnsi="Courier New" w:eastAsia="Courier New" w:cs="Courier New"/>
      <w:sz w:val="13"/>
      <w:szCs w:val="13"/>
      <w:lang w:val="vi" w:eastAsia="en-US" w:bidi="ar-SA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spacing w:before="132"/>
      <w:ind w:left="259" w:hanging="1"/>
    </w:pPr>
    <w:rPr>
      <w:rFonts w:ascii="Courier New" w:hAnsi="Courier New" w:eastAsia="Courier New" w:cs="Courier New"/>
      <w:lang w:val="vi" w:eastAsia="en-US" w:bidi="ar-SA"/>
    </w:rPr>
  </w:style>
  <w:style w:type="paragraph" w:customStyle="1" w:styleId="11">
    <w:name w:val="Table Paragraph"/>
    <w:basedOn w:val="1"/>
    <w:qFormat/>
    <w:uiPriority w:val="1"/>
    <w:rPr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26"/>
    <customShpInfo spid="_x0000_s1036"/>
    <customShpInfo spid="_x0000_s1037"/>
    <customShpInfo spid="_x0000_s1038"/>
    <customShpInfo spid="_x0000_s1039"/>
    <customShpInfo spid="_x0000_s1040"/>
    <customShpInfo spid="_x0000_s1035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41"/>
    <customShpInfo spid="_x0000_s1051"/>
    <customShpInfo spid="_x0000_s1052"/>
    <customShpInfo spid="_x0000_s1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2023-03-12T00:30:00Z</dcterms:created>
  <dc:creator>Admin</dc:creator>
  <cp:lastModifiedBy>Tran Thanh Truc</cp:lastModifiedBy>
  <dcterms:modified xsi:type="dcterms:W3CDTF">2023-03-12T16:11:22Z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2023-03-11T00:00:00Z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2023-03-11T00:00:00Z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EFCFFC5C65E644ADAAD75A3F9A581553</vt:lpwstr>
  </property>
</Properties>
</file>