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ADD3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E249AB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3D4FFFE6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118F4D8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575D796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4DC7C8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9A1CADD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EF0643E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7425DD6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816C73D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0CE6499A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9A255A2" w14:textId="77777777" w:rsidR="009777EA" w:rsidRDefault="00CB113B">
      <w:pPr>
        <w:pStyle w:val="BodyText"/>
        <w:spacing w:before="9"/>
        <w:rPr>
          <w:rFonts w:ascii="Lucida Sans Unicode"/>
          <w:sz w:val="20"/>
        </w:rPr>
      </w:pPr>
      <w:r>
        <w:rPr>
          <w:noProof/>
        </w:rPr>
        <w:drawing>
          <wp:anchor distT="0" distB="0" distL="0" distR="0" simplePos="0" relativeHeight="251653120" behindDoc="0" locked="0" layoutInCell="1" allowOverlap="1" wp14:anchorId="35BE8597" wp14:editId="6917C5EC">
            <wp:simplePos x="0" y="0"/>
            <wp:positionH relativeFrom="page">
              <wp:posOffset>2900045</wp:posOffset>
            </wp:positionH>
            <wp:positionV relativeFrom="paragraph">
              <wp:posOffset>225425</wp:posOffset>
            </wp:positionV>
            <wp:extent cx="1962785" cy="199771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861" cy="19979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BC2CFF" w14:textId="77777777" w:rsidR="009777EA" w:rsidRDefault="009777EA">
      <w:pPr>
        <w:pStyle w:val="BodyText"/>
        <w:spacing w:before="1"/>
        <w:rPr>
          <w:rFonts w:ascii="Lucida Sans Unicode"/>
          <w:sz w:val="28"/>
        </w:rPr>
      </w:pPr>
    </w:p>
    <w:p w14:paraId="45172A4C" w14:textId="77777777" w:rsidR="009777EA" w:rsidRDefault="00CB113B">
      <w:pPr>
        <w:pStyle w:val="Heading5"/>
        <w:spacing w:line="691" w:lineRule="auto"/>
        <w:ind w:left="3960" w:right="2260" w:firstLine="238"/>
      </w:pP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>NG KI</w:t>
      </w:r>
      <w:r>
        <w:rPr>
          <w:lang w:val="en-US"/>
        </w:rPr>
        <w:t>Ể</w:t>
      </w:r>
      <w:r>
        <w:rPr>
          <w:lang w:val="en-US"/>
        </w:rPr>
        <w:t>M Đ</w:t>
      </w:r>
      <w:r>
        <w:rPr>
          <w:lang w:val="en-US"/>
        </w:rPr>
        <w:t>Ị</w:t>
      </w:r>
      <w:r>
        <w:rPr>
          <w:lang w:val="en-US"/>
        </w:rPr>
        <w:t xml:space="preserve">NH </w:t>
      </w:r>
      <w:r>
        <w:t>CÔNG NGH</w:t>
      </w:r>
      <w:r>
        <w:t>Ệ</w:t>
      </w:r>
      <w:r>
        <w:t xml:space="preserve"> K</w:t>
      </w:r>
      <w:r>
        <w:t>Ỹ</w:t>
      </w:r>
      <w:r>
        <w:t xml:space="preserve"> THU</w:t>
      </w:r>
      <w:r>
        <w:t>Ậ</w:t>
      </w:r>
      <w:r>
        <w:t>T</w:t>
      </w:r>
      <w:r>
        <w:rPr>
          <w:spacing w:val="-100"/>
        </w:rPr>
        <w:t xml:space="preserve"> </w:t>
      </w:r>
    </w:p>
    <w:p w14:paraId="24BE8286" w14:textId="77777777" w:rsidR="009777EA" w:rsidRDefault="009777EA">
      <w:pPr>
        <w:pStyle w:val="BodyText"/>
        <w:rPr>
          <w:sz w:val="20"/>
        </w:rPr>
      </w:pPr>
    </w:p>
    <w:p w14:paraId="3BA20B26" w14:textId="77777777" w:rsidR="009777EA" w:rsidRDefault="009777EA">
      <w:pPr>
        <w:pStyle w:val="BodyText"/>
        <w:rPr>
          <w:sz w:val="20"/>
        </w:rPr>
      </w:pPr>
    </w:p>
    <w:p w14:paraId="52927AAF" w14:textId="77777777" w:rsidR="009777EA" w:rsidRDefault="009777EA">
      <w:pPr>
        <w:pStyle w:val="BodyText"/>
        <w:rPr>
          <w:sz w:val="20"/>
        </w:rPr>
      </w:pPr>
    </w:p>
    <w:p w14:paraId="58796929" w14:textId="77777777" w:rsidR="009777EA" w:rsidRDefault="009777EA">
      <w:pPr>
        <w:pStyle w:val="BodyText"/>
        <w:spacing w:before="3"/>
        <w:rPr>
          <w:sz w:val="25"/>
        </w:rPr>
      </w:pPr>
    </w:p>
    <w:p w14:paraId="44C41EB7" w14:textId="77777777" w:rsidR="009777EA" w:rsidRDefault="00CB113B">
      <w:pPr>
        <w:ind w:left="3960"/>
        <w:rPr>
          <w:sz w:val="17"/>
        </w:rPr>
      </w:pPr>
      <w:r>
        <w:rPr>
          <w:color w:val="BF0000"/>
          <w:sz w:val="17"/>
        </w:rPr>
        <w:t>HƯ</w:t>
      </w:r>
      <w:r>
        <w:rPr>
          <w:color w:val="BF0000"/>
          <w:sz w:val="17"/>
        </w:rPr>
        <w:t>Ớ</w:t>
      </w:r>
      <w:r>
        <w:rPr>
          <w:color w:val="BF0000"/>
          <w:sz w:val="17"/>
        </w:rPr>
        <w:t>NG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D</w:t>
      </w:r>
      <w:r>
        <w:rPr>
          <w:color w:val="BF0000"/>
          <w:sz w:val="17"/>
        </w:rPr>
        <w:t>Ẫ</w:t>
      </w:r>
      <w:r>
        <w:rPr>
          <w:color w:val="BF0000"/>
          <w:sz w:val="17"/>
        </w:rPr>
        <w:t>N</w:t>
      </w:r>
      <w:r>
        <w:rPr>
          <w:color w:val="BF0000"/>
          <w:sz w:val="17"/>
          <w:lang w:val="en-US"/>
        </w:rPr>
        <w:t xml:space="preserve"> </w:t>
      </w:r>
      <w:r>
        <w:rPr>
          <w:color w:val="BF0000"/>
          <w:sz w:val="17"/>
        </w:rPr>
        <w:t>ĐÁNH</w:t>
      </w:r>
      <w:r>
        <w:rPr>
          <w:color w:val="BF0000"/>
          <w:spacing w:val="2"/>
          <w:sz w:val="17"/>
        </w:rPr>
        <w:t xml:space="preserve"> </w:t>
      </w:r>
      <w:r>
        <w:rPr>
          <w:color w:val="BF0000"/>
          <w:sz w:val="17"/>
        </w:rPr>
        <w:t>GIÁ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CHUNG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D</w:t>
      </w:r>
      <w:r>
        <w:rPr>
          <w:color w:val="BF0000"/>
          <w:sz w:val="17"/>
        </w:rPr>
        <w:t>Ự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TH</w:t>
      </w:r>
      <w:r>
        <w:rPr>
          <w:color w:val="BF0000"/>
          <w:sz w:val="17"/>
        </w:rPr>
        <w:t>Ả</w:t>
      </w:r>
      <w:r>
        <w:rPr>
          <w:color w:val="BF0000"/>
          <w:sz w:val="17"/>
        </w:rPr>
        <w:t>O</w:t>
      </w:r>
      <w:r>
        <w:rPr>
          <w:color w:val="BF0000"/>
          <w:spacing w:val="2"/>
          <w:sz w:val="17"/>
        </w:rPr>
        <w:t xml:space="preserve"> 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TUYÊN</w:t>
      </w:r>
      <w:r>
        <w:rPr>
          <w:color w:val="BF0000"/>
          <w:spacing w:val="3"/>
          <w:sz w:val="17"/>
        </w:rPr>
        <w:t xml:space="preserve"> </w:t>
      </w:r>
      <w:r>
        <w:rPr>
          <w:color w:val="BF0000"/>
          <w:sz w:val="17"/>
        </w:rPr>
        <w:t>B</w:t>
      </w:r>
      <w:r>
        <w:rPr>
          <w:color w:val="BF0000"/>
          <w:sz w:val="17"/>
        </w:rPr>
        <w:t>Ố</w:t>
      </w:r>
    </w:p>
    <w:p w14:paraId="32DB1DA2" w14:textId="77777777" w:rsidR="009777EA" w:rsidRDefault="00CB113B">
      <w:pPr>
        <w:spacing w:before="173"/>
        <w:ind w:left="3488" w:right="3661"/>
        <w:jc w:val="center"/>
        <w:rPr>
          <w:sz w:val="12"/>
        </w:rPr>
      </w:pPr>
      <w:r>
        <w:rPr>
          <w:w w:val="105"/>
          <w:sz w:val="12"/>
        </w:rPr>
        <w:t>S</w:t>
      </w:r>
      <w:r>
        <w:rPr>
          <w:w w:val="105"/>
          <w:sz w:val="12"/>
        </w:rPr>
        <w:t>ử</w:t>
      </w:r>
      <w:r>
        <w:rPr>
          <w:w w:val="105"/>
          <w:sz w:val="12"/>
        </w:rPr>
        <w:t>a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đ</w:t>
      </w:r>
      <w:r>
        <w:rPr>
          <w:w w:val="105"/>
          <w:sz w:val="12"/>
        </w:rPr>
        <w:t>ổ</w:t>
      </w:r>
      <w:r>
        <w:rPr>
          <w:w w:val="105"/>
          <w:sz w:val="12"/>
        </w:rPr>
        <w:t>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tháng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6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năm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2022</w:t>
      </w:r>
    </w:p>
    <w:p w14:paraId="1B0CB0D0" w14:textId="77777777" w:rsidR="009777EA" w:rsidRDefault="009777EA">
      <w:pPr>
        <w:pStyle w:val="BodyText"/>
        <w:rPr>
          <w:sz w:val="20"/>
        </w:rPr>
      </w:pPr>
    </w:p>
    <w:p w14:paraId="50E7D0B0" w14:textId="77777777" w:rsidR="009777EA" w:rsidRDefault="009777EA">
      <w:pPr>
        <w:pStyle w:val="BodyText"/>
        <w:rPr>
          <w:sz w:val="20"/>
        </w:rPr>
      </w:pPr>
    </w:p>
    <w:p w14:paraId="683DC175" w14:textId="77777777" w:rsidR="009777EA" w:rsidRDefault="009777EA">
      <w:pPr>
        <w:pStyle w:val="BodyText"/>
        <w:rPr>
          <w:sz w:val="20"/>
        </w:rPr>
      </w:pPr>
    </w:p>
    <w:p w14:paraId="24339752" w14:textId="77777777" w:rsidR="009777EA" w:rsidRDefault="009777EA">
      <w:pPr>
        <w:pStyle w:val="BodyText"/>
        <w:rPr>
          <w:sz w:val="20"/>
        </w:rPr>
      </w:pPr>
    </w:p>
    <w:p w14:paraId="6A40FB41" w14:textId="77777777" w:rsidR="009777EA" w:rsidRDefault="009777EA">
      <w:pPr>
        <w:pStyle w:val="BodyText"/>
        <w:spacing w:before="1"/>
        <w:rPr>
          <w:sz w:val="26"/>
        </w:rPr>
      </w:pPr>
    </w:p>
    <w:p w14:paraId="59F3DDFB" w14:textId="77777777" w:rsidR="009777EA" w:rsidRDefault="00CB113B">
      <w:pPr>
        <w:pStyle w:val="Heading1"/>
        <w:ind w:left="3960"/>
        <w:rPr>
          <w:lang w:val="en-US"/>
        </w:rPr>
      </w:pPr>
      <w:r>
        <w:t>Đ</w:t>
      </w:r>
      <w:r>
        <w:t>Ạ</w:t>
      </w:r>
      <w:r>
        <w:t>I</w:t>
      </w:r>
      <w:r>
        <w:rPr>
          <w:spacing w:val="19"/>
        </w:rPr>
        <w:t xml:space="preserve"> </w:t>
      </w:r>
      <w:r>
        <w:t>H</w:t>
      </w:r>
      <w:r>
        <w:t>Ọ</w:t>
      </w:r>
      <w:r>
        <w:t>C</w:t>
      </w:r>
      <w:r>
        <w:rPr>
          <w:spacing w:val="19"/>
        </w:rPr>
        <w:t xml:space="preserve"> </w:t>
      </w:r>
      <w:r>
        <w:rPr>
          <w:lang w:val="en-US"/>
        </w:rPr>
        <w:t>BUSTED FLAT</w:t>
      </w:r>
    </w:p>
    <w:p w14:paraId="7B97B933" w14:textId="77777777" w:rsidR="009777EA" w:rsidRDefault="00CB113B">
      <w:pPr>
        <w:spacing w:before="190"/>
        <w:ind w:left="3926" w:right="3374"/>
        <w:jc w:val="center"/>
        <w:rPr>
          <w:sz w:val="24"/>
        </w:rPr>
      </w:pPr>
      <w:r>
        <w:rPr>
          <w:sz w:val="24"/>
        </w:rPr>
        <w:t>BADWATER,</w:t>
      </w:r>
      <w:r>
        <w:rPr>
          <w:spacing w:val="14"/>
          <w:sz w:val="24"/>
        </w:rPr>
        <w:t xml:space="preserve"> </w:t>
      </w:r>
      <w:r>
        <w:rPr>
          <w:sz w:val="24"/>
        </w:rPr>
        <w:t>WY,</w:t>
      </w:r>
      <w:r>
        <w:rPr>
          <w:spacing w:val="15"/>
          <w:sz w:val="24"/>
        </w:rPr>
        <w:t xml:space="preserve"> </w:t>
      </w:r>
      <w:r>
        <w:rPr>
          <w:sz w:val="24"/>
        </w:rPr>
        <w:t>Hoa</w:t>
      </w:r>
      <w:r>
        <w:rPr>
          <w:spacing w:val="15"/>
          <w:sz w:val="24"/>
        </w:rPr>
        <w:t xml:space="preserve"> </w:t>
      </w:r>
      <w:r>
        <w:rPr>
          <w:sz w:val="24"/>
        </w:rPr>
        <w:t>K</w:t>
      </w:r>
      <w:r>
        <w:rPr>
          <w:sz w:val="24"/>
        </w:rPr>
        <w:t>ỳ</w:t>
      </w:r>
    </w:p>
    <w:p w14:paraId="06A8E3A0" w14:textId="77777777" w:rsidR="009777EA" w:rsidRDefault="009777EA">
      <w:pPr>
        <w:pStyle w:val="BodyText"/>
        <w:rPr>
          <w:sz w:val="20"/>
        </w:rPr>
      </w:pPr>
    </w:p>
    <w:p w14:paraId="18311B9D" w14:textId="77777777" w:rsidR="009777EA" w:rsidRDefault="009777EA">
      <w:pPr>
        <w:pStyle w:val="BodyText"/>
        <w:rPr>
          <w:sz w:val="18"/>
        </w:rPr>
      </w:pPr>
    </w:p>
    <w:p w14:paraId="2EFD0923" w14:textId="77777777" w:rsidR="009777EA" w:rsidRDefault="00CB113B">
      <w:pPr>
        <w:pStyle w:val="Heading5"/>
        <w:spacing w:before="143"/>
        <w:ind w:left="3740"/>
      </w:pPr>
      <w:r>
        <w:t>D</w:t>
      </w:r>
      <w:r>
        <w:t>Ự</w:t>
      </w:r>
      <w:r>
        <w:rPr>
          <w:spacing w:val="5"/>
        </w:rPr>
        <w:t xml:space="preserve"> </w:t>
      </w:r>
      <w:r>
        <w:t>TH</w:t>
      </w:r>
      <w:r>
        <w:t>Ả</w:t>
      </w:r>
      <w:r>
        <w:t>O</w:t>
      </w:r>
      <w:r>
        <w:rPr>
          <w:spacing w:val="6"/>
        </w:rPr>
        <w:t xml:space="preserve"> </w:t>
      </w:r>
      <w:r>
        <w:t>TUYÊN</w:t>
      </w:r>
      <w:r>
        <w:rPr>
          <w:spacing w:val="5"/>
        </w:rPr>
        <w:t xml:space="preserve"> </w:t>
      </w:r>
      <w:r>
        <w:t>B</w:t>
      </w:r>
      <w:r>
        <w:t>Ố</w:t>
      </w:r>
      <w:r>
        <w:rPr>
          <w:spacing w:val="6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NH</w:t>
      </w:r>
      <w:r>
        <w:t>Ậ</w:t>
      </w:r>
      <w:r>
        <w:t>N</w:t>
      </w:r>
    </w:p>
    <w:p w14:paraId="3C5458E9" w14:textId="77777777" w:rsidR="009777EA" w:rsidRDefault="00CB113B">
      <w:pPr>
        <w:spacing w:before="157"/>
        <w:ind w:left="2682" w:right="3661"/>
        <w:jc w:val="center"/>
        <w:rPr>
          <w:sz w:val="13"/>
        </w:rPr>
      </w:pPr>
      <w:r>
        <w:rPr>
          <w:w w:val="105"/>
          <w:sz w:val="13"/>
        </w:rPr>
        <w:t>CHU K</w:t>
      </w:r>
      <w:r>
        <w:rPr>
          <w:w w:val="105"/>
          <w:sz w:val="13"/>
        </w:rPr>
        <w:t>Ỳ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CÔNG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NH</w:t>
      </w:r>
      <w:r>
        <w:rPr>
          <w:w w:val="105"/>
          <w:sz w:val="13"/>
        </w:rPr>
        <w:t>Ậ</w:t>
      </w:r>
      <w:r>
        <w:rPr>
          <w:w w:val="105"/>
          <w:sz w:val="13"/>
        </w:rPr>
        <w:t>N 2021-22</w:t>
      </w:r>
    </w:p>
    <w:p w14:paraId="0AE3AA48" w14:textId="77777777" w:rsidR="009777EA" w:rsidRDefault="009777EA">
      <w:pPr>
        <w:jc w:val="center"/>
        <w:rPr>
          <w:sz w:val="13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space="720"/>
        </w:sectPr>
      </w:pPr>
    </w:p>
    <w:p w14:paraId="5B08322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647892CD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00A4A8C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7EAA544" w14:textId="77777777" w:rsidR="009777EA" w:rsidRDefault="009777EA">
      <w:pPr>
        <w:pStyle w:val="BodyText"/>
        <w:spacing w:before="2"/>
        <w:rPr>
          <w:rFonts w:ascii="Lucida Sans Unicode"/>
        </w:rPr>
      </w:pPr>
    </w:p>
    <w:p w14:paraId="0FD3018A" w14:textId="77777777" w:rsidR="009777EA" w:rsidRDefault="00CB113B">
      <w:pPr>
        <w:pStyle w:val="Heading3"/>
        <w:ind w:left="1281"/>
        <w:rPr>
          <w:lang w:val="en-US"/>
        </w:rPr>
      </w:pPr>
      <w:r>
        <w:rPr>
          <w:w w:val="105"/>
        </w:rPr>
        <w:t>Đ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-6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5"/>
          <w:w w:val="105"/>
          <w:lang w:val="en-US"/>
        </w:rPr>
        <w:t xml:space="preserve"> BUSTED FLAT</w:t>
      </w:r>
    </w:p>
    <w:p w14:paraId="2CEED64A" w14:textId="77777777" w:rsidR="009777EA" w:rsidRDefault="00CB113B">
      <w:pPr>
        <w:pStyle w:val="Heading4"/>
        <w:spacing w:before="135"/>
        <w:ind w:left="1279"/>
      </w:pPr>
      <w:r>
        <w:t>BADWATER,</w:t>
      </w:r>
      <w:r>
        <w:rPr>
          <w:spacing w:val="12"/>
        </w:rPr>
        <w:t xml:space="preserve"> </w:t>
      </w:r>
      <w:r>
        <w:t>WY,</w:t>
      </w:r>
      <w:r>
        <w:rPr>
          <w:spacing w:val="13"/>
        </w:rPr>
        <w:t xml:space="preserve"> </w:t>
      </w:r>
      <w:r>
        <w:t>Hoa</w:t>
      </w:r>
      <w:r>
        <w:rPr>
          <w:spacing w:val="13"/>
        </w:rPr>
        <w:t xml:space="preserve"> </w:t>
      </w:r>
      <w:r>
        <w:t>K</w:t>
      </w:r>
      <w:r>
        <w:t>ỳ</w:t>
      </w:r>
    </w:p>
    <w:p w14:paraId="619F8F7A" w14:textId="77777777" w:rsidR="009777EA" w:rsidRDefault="009777EA">
      <w:pPr>
        <w:pStyle w:val="BodyText"/>
        <w:rPr>
          <w:sz w:val="25"/>
        </w:rPr>
      </w:pPr>
    </w:p>
    <w:p w14:paraId="415016CF" w14:textId="77777777" w:rsidR="009777EA" w:rsidRDefault="00CB113B">
      <w:pPr>
        <w:spacing w:before="124"/>
        <w:ind w:left="1264"/>
        <w:rPr>
          <w:sz w:val="11"/>
        </w:rPr>
      </w:pPr>
      <w:r>
        <w:rPr>
          <w:noProof/>
        </w:rPr>
        <w:drawing>
          <wp:anchor distT="0" distB="0" distL="0" distR="0" simplePos="0" relativeHeight="251657216" behindDoc="1" locked="0" layoutInCell="1" allowOverlap="1" wp14:anchorId="5010E74B" wp14:editId="33860C0D">
            <wp:simplePos x="0" y="0"/>
            <wp:positionH relativeFrom="page">
              <wp:posOffset>883920</wp:posOffset>
            </wp:positionH>
            <wp:positionV relativeFrom="paragraph">
              <wp:posOffset>-75565</wp:posOffset>
            </wp:positionV>
            <wp:extent cx="4279900" cy="548259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683" cy="5482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1"/>
          <w:lang w:val="en-US"/>
        </w:rPr>
        <w:t>H</w:t>
      </w:r>
      <w:r>
        <w:rPr>
          <w:sz w:val="11"/>
          <w:lang w:val="en-US"/>
        </w:rPr>
        <w:t>Ộ</w:t>
      </w:r>
      <w:r>
        <w:rPr>
          <w:sz w:val="11"/>
          <w:lang w:val="en-US"/>
        </w:rPr>
        <w:t>I Đ</w:t>
      </w:r>
      <w:r>
        <w:rPr>
          <w:sz w:val="11"/>
          <w:lang w:val="en-US"/>
        </w:rPr>
        <w:t>Ồ</w:t>
      </w:r>
      <w:r>
        <w:rPr>
          <w:sz w:val="11"/>
          <w:lang w:val="en-US"/>
        </w:rPr>
        <w:t>NG KI</w:t>
      </w:r>
      <w:r>
        <w:rPr>
          <w:sz w:val="11"/>
          <w:lang w:val="en-US"/>
        </w:rPr>
        <w:t>Ể</w:t>
      </w:r>
      <w:r>
        <w:rPr>
          <w:sz w:val="11"/>
          <w:lang w:val="en-US"/>
        </w:rPr>
        <w:t>M Đ</w:t>
      </w:r>
      <w:r>
        <w:rPr>
          <w:sz w:val="11"/>
          <w:lang w:val="en-US"/>
        </w:rPr>
        <w:t>Ị</w:t>
      </w:r>
      <w:r>
        <w:rPr>
          <w:sz w:val="11"/>
          <w:lang w:val="en-US"/>
        </w:rPr>
        <w:t>NH</w:t>
      </w:r>
      <w:r>
        <w:rPr>
          <w:spacing w:val="-6"/>
          <w:sz w:val="11"/>
        </w:rPr>
        <w:t xml:space="preserve"> </w:t>
      </w:r>
      <w:r>
        <w:rPr>
          <w:sz w:val="11"/>
        </w:rPr>
        <w:t>CÔNG</w:t>
      </w:r>
      <w:r>
        <w:rPr>
          <w:spacing w:val="-6"/>
          <w:sz w:val="11"/>
        </w:rPr>
        <w:t xml:space="preserve"> </w:t>
      </w:r>
      <w:r>
        <w:rPr>
          <w:sz w:val="11"/>
        </w:rPr>
        <w:t>NGH</w:t>
      </w:r>
      <w:r>
        <w:rPr>
          <w:sz w:val="11"/>
        </w:rPr>
        <w:t>Ệ</w:t>
      </w:r>
      <w:r>
        <w:rPr>
          <w:spacing w:val="-6"/>
          <w:sz w:val="11"/>
        </w:rPr>
        <w:t xml:space="preserve"> </w:t>
      </w:r>
      <w:r>
        <w:rPr>
          <w:sz w:val="11"/>
        </w:rPr>
        <w:t>K</w:t>
      </w:r>
      <w:r>
        <w:rPr>
          <w:sz w:val="11"/>
        </w:rPr>
        <w:t>Ỹ</w:t>
      </w:r>
      <w:r>
        <w:rPr>
          <w:spacing w:val="-6"/>
          <w:sz w:val="11"/>
        </w:rPr>
        <w:t xml:space="preserve"> </w:t>
      </w:r>
      <w:r>
        <w:rPr>
          <w:sz w:val="11"/>
        </w:rPr>
        <w:t>THU</w:t>
      </w:r>
      <w:r>
        <w:rPr>
          <w:sz w:val="11"/>
        </w:rPr>
        <w:t>Ậ</w:t>
      </w:r>
      <w:r>
        <w:rPr>
          <w:sz w:val="11"/>
        </w:rPr>
        <w:t>T</w:t>
      </w:r>
      <w:r>
        <w:rPr>
          <w:spacing w:val="-6"/>
          <w:sz w:val="11"/>
        </w:rPr>
        <w:t xml:space="preserve"> </w:t>
      </w:r>
      <w:r>
        <w:rPr>
          <w:sz w:val="11"/>
        </w:rPr>
        <w:t>ABET</w:t>
      </w:r>
    </w:p>
    <w:p w14:paraId="3887D4B9" w14:textId="77777777" w:rsidR="009777EA" w:rsidRDefault="009777EA">
      <w:pPr>
        <w:pStyle w:val="BodyText"/>
        <w:spacing w:before="7"/>
        <w:rPr>
          <w:sz w:val="9"/>
        </w:rPr>
      </w:pPr>
    </w:p>
    <w:p w14:paraId="4DF888A9" w14:textId="77777777" w:rsidR="009777EA" w:rsidRDefault="00CB113B">
      <w:pPr>
        <w:pStyle w:val="BodyText"/>
        <w:spacing w:before="141"/>
        <w:ind w:left="1277"/>
      </w:pPr>
      <w:r>
        <w:rPr>
          <w:w w:val="105"/>
        </w:rPr>
        <w:t>D</w:t>
      </w:r>
      <w:r>
        <w:rPr>
          <w:w w:val="105"/>
        </w:rPr>
        <w:t>Ự</w:t>
      </w:r>
      <w:r>
        <w:rPr>
          <w:spacing w:val="1"/>
          <w:w w:val="105"/>
        </w:rPr>
        <w:t xml:space="preserve"> </w:t>
      </w:r>
      <w:r>
        <w:rPr>
          <w:w w:val="105"/>
        </w:rPr>
        <w:t>TH</w:t>
      </w:r>
      <w:r>
        <w:rPr>
          <w:w w:val="105"/>
        </w:rPr>
        <w:t>Ả</w:t>
      </w:r>
      <w:r>
        <w:rPr>
          <w:w w:val="105"/>
        </w:rPr>
        <w:t>O</w:t>
      </w:r>
      <w:r>
        <w:rPr>
          <w:spacing w:val="1"/>
          <w:w w:val="105"/>
        </w:rPr>
        <w:t xml:space="preserve"> </w:t>
      </w:r>
      <w:r>
        <w:rPr>
          <w:w w:val="105"/>
        </w:rPr>
        <w:t>BÁO</w:t>
      </w:r>
      <w:r>
        <w:rPr>
          <w:spacing w:val="1"/>
          <w:w w:val="105"/>
        </w:rPr>
        <w:t xml:space="preserve"> </w:t>
      </w:r>
      <w:r>
        <w:rPr>
          <w:w w:val="105"/>
        </w:rPr>
        <w:t>CÁO</w:t>
      </w:r>
    </w:p>
    <w:p w14:paraId="529F91DC" w14:textId="77777777" w:rsidR="009777EA" w:rsidRDefault="00CB113B">
      <w:pPr>
        <w:pStyle w:val="BodyText"/>
        <w:spacing w:before="139"/>
        <w:ind w:left="1264"/>
      </w:pPr>
      <w:r>
        <w:rPr>
          <w:w w:val="105"/>
        </w:rPr>
        <w:t>NGÀY</w:t>
      </w:r>
      <w:r>
        <w:rPr>
          <w:spacing w:val="-3"/>
          <w:w w:val="105"/>
        </w:rPr>
        <w:t xml:space="preserve"> </w:t>
      </w:r>
      <w:r>
        <w:rPr>
          <w:w w:val="105"/>
        </w:rPr>
        <w:t>THAM</w:t>
      </w:r>
      <w:r>
        <w:rPr>
          <w:spacing w:val="-2"/>
          <w:w w:val="105"/>
        </w:rPr>
        <w:t xml:space="preserve"> </w:t>
      </w:r>
      <w:r>
        <w:rPr>
          <w:w w:val="105"/>
        </w:rPr>
        <w:t>QUAN</w:t>
      </w:r>
      <w:r>
        <w:rPr>
          <w:spacing w:val="-2"/>
          <w:w w:val="105"/>
        </w:rPr>
        <w:t xml:space="preserve"> </w:t>
      </w:r>
      <w:r>
        <w:rPr>
          <w:color w:val="E26B0A"/>
          <w:w w:val="105"/>
        </w:rPr>
        <w:t>(AMS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s</w:t>
      </w:r>
      <w:r>
        <w:rPr>
          <w:color w:val="E26B0A"/>
          <w:w w:val="105"/>
        </w:rPr>
        <w:t>ẽ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cung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c</w:t>
      </w:r>
      <w:r>
        <w:rPr>
          <w:color w:val="E26B0A"/>
          <w:w w:val="105"/>
        </w:rPr>
        <w:t>ấ</w:t>
      </w:r>
      <w:r>
        <w:rPr>
          <w:color w:val="E26B0A"/>
          <w:w w:val="105"/>
        </w:rPr>
        <w:t>p)</w:t>
      </w:r>
    </w:p>
    <w:p w14:paraId="4EAB964A" w14:textId="77777777" w:rsidR="009777EA" w:rsidRDefault="00CB113B">
      <w:pPr>
        <w:pStyle w:val="BodyText"/>
        <w:spacing w:before="113"/>
        <w:ind w:left="1264"/>
      </w:pPr>
      <w:r>
        <w:rPr>
          <w:w w:val="105"/>
        </w:rPr>
        <w:t>TIÊU</w:t>
      </w:r>
      <w:r>
        <w:rPr>
          <w:spacing w:val="-3"/>
          <w:w w:val="105"/>
        </w:rPr>
        <w:t xml:space="preserve"> </w:t>
      </w:r>
      <w:r>
        <w:rPr>
          <w:w w:val="105"/>
        </w:rPr>
        <w:t>CHÍ</w:t>
      </w:r>
      <w:r>
        <w:rPr>
          <w:spacing w:val="-2"/>
          <w:w w:val="105"/>
        </w:rPr>
        <w:t xml:space="preserve"> </w:t>
      </w:r>
      <w:r>
        <w:rPr>
          <w:w w:val="105"/>
        </w:rPr>
        <w:t>CHU</w:t>
      </w:r>
      <w:r>
        <w:rPr>
          <w:spacing w:val="-2"/>
          <w:w w:val="105"/>
        </w:rPr>
        <w:t xml:space="preserve"> </w:t>
      </w:r>
      <w:r>
        <w:rPr>
          <w:w w:val="105"/>
        </w:rPr>
        <w:t>K</w:t>
      </w:r>
      <w:r>
        <w:rPr>
          <w:w w:val="105"/>
        </w:rPr>
        <w:t>Ỳ</w:t>
      </w:r>
      <w:r>
        <w:rPr>
          <w:spacing w:val="-2"/>
          <w:w w:val="105"/>
        </w:rPr>
        <w:t xml:space="preserve"> </w:t>
      </w:r>
      <w:r>
        <w:rPr>
          <w:w w:val="105"/>
        </w:rPr>
        <w:t>CÔNG</w:t>
      </w:r>
      <w:r>
        <w:rPr>
          <w:spacing w:val="-2"/>
          <w:w w:val="105"/>
        </w:rPr>
        <w:t xml:space="preserve"> </w:t>
      </w:r>
      <w:r>
        <w:rPr>
          <w:w w:val="105"/>
        </w:rPr>
        <w:t>NH</w:t>
      </w:r>
      <w:r>
        <w:rPr>
          <w:w w:val="105"/>
        </w:rPr>
        <w:t>Ậ</w:t>
      </w:r>
      <w:r>
        <w:rPr>
          <w:w w:val="105"/>
        </w:rPr>
        <w:t>N:</w:t>
      </w:r>
      <w:r>
        <w:rPr>
          <w:spacing w:val="-2"/>
          <w:w w:val="105"/>
        </w:rPr>
        <w:t xml:space="preserve"> </w:t>
      </w:r>
      <w:r>
        <w:rPr>
          <w:w w:val="105"/>
        </w:rPr>
        <w:t>2022-2023</w:t>
      </w:r>
      <w:r>
        <w:rPr>
          <w:spacing w:val="-3"/>
          <w:w w:val="105"/>
        </w:rPr>
        <w:t xml:space="preserve"> </w:t>
      </w:r>
      <w:r>
        <w:rPr>
          <w:color w:val="E26B0A"/>
          <w:w w:val="105"/>
        </w:rPr>
        <w:t>(AMS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s</w:t>
      </w:r>
      <w:r>
        <w:rPr>
          <w:color w:val="E26B0A"/>
          <w:w w:val="105"/>
        </w:rPr>
        <w:t>ẽ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cung</w:t>
      </w:r>
      <w:r>
        <w:rPr>
          <w:color w:val="E26B0A"/>
          <w:spacing w:val="-2"/>
          <w:w w:val="105"/>
        </w:rPr>
        <w:t xml:space="preserve"> </w:t>
      </w:r>
      <w:r>
        <w:rPr>
          <w:color w:val="E26B0A"/>
          <w:w w:val="105"/>
        </w:rPr>
        <w:t>c</w:t>
      </w:r>
      <w:r>
        <w:rPr>
          <w:color w:val="E26B0A"/>
          <w:w w:val="105"/>
        </w:rPr>
        <w:t>ấ</w:t>
      </w:r>
      <w:r>
        <w:rPr>
          <w:color w:val="E26B0A"/>
          <w:w w:val="105"/>
        </w:rPr>
        <w:t>p)</w:t>
      </w:r>
    </w:p>
    <w:p w14:paraId="27B167E8" w14:textId="77777777" w:rsidR="009777EA" w:rsidRDefault="009777EA">
      <w:pPr>
        <w:pStyle w:val="BodyText"/>
        <w:spacing w:before="7"/>
        <w:rPr>
          <w:sz w:val="17"/>
        </w:rPr>
      </w:pPr>
    </w:p>
    <w:p w14:paraId="5BEBECA5" w14:textId="77777777" w:rsidR="009777EA" w:rsidRDefault="00CB113B">
      <w:pPr>
        <w:pStyle w:val="BodyText"/>
        <w:spacing w:before="141"/>
        <w:ind w:left="1252"/>
      </w:pPr>
      <w:r>
        <w:rPr>
          <w:color w:val="FF6B2B"/>
          <w:w w:val="105"/>
        </w:rPr>
        <w:t>GI</w:t>
      </w:r>
      <w:r>
        <w:rPr>
          <w:color w:val="FF6B2B"/>
          <w:w w:val="105"/>
        </w:rPr>
        <w:t>Ớ</w:t>
      </w:r>
      <w:r>
        <w:rPr>
          <w:color w:val="FF6B2B"/>
          <w:w w:val="105"/>
        </w:rPr>
        <w:t>I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THI</w:t>
      </w:r>
      <w:r>
        <w:rPr>
          <w:color w:val="FF6B2B"/>
          <w:w w:val="105"/>
        </w:rPr>
        <w:t>Ệ</w:t>
      </w:r>
      <w:r>
        <w:rPr>
          <w:color w:val="FF6B2B"/>
          <w:w w:val="105"/>
        </w:rPr>
        <w:t>U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&amp;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TH</w:t>
      </w:r>
      <w:r>
        <w:rPr>
          <w:color w:val="FF6B2B"/>
          <w:w w:val="105"/>
        </w:rPr>
        <w:t>Ả</w:t>
      </w:r>
      <w:r>
        <w:rPr>
          <w:color w:val="FF6B2B"/>
          <w:w w:val="105"/>
        </w:rPr>
        <w:t>O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LU</w:t>
      </w:r>
      <w:r>
        <w:rPr>
          <w:color w:val="FF6B2B"/>
          <w:w w:val="105"/>
        </w:rPr>
        <w:t>Ậ</w:t>
      </w:r>
      <w:r>
        <w:rPr>
          <w:color w:val="FF6B2B"/>
          <w:w w:val="105"/>
        </w:rPr>
        <w:t>N</w:t>
      </w:r>
      <w:r>
        <w:rPr>
          <w:color w:val="FF6B2B"/>
          <w:spacing w:val="2"/>
          <w:w w:val="105"/>
        </w:rPr>
        <w:t xml:space="preserve"> </w:t>
      </w:r>
      <w:r>
        <w:rPr>
          <w:color w:val="FF6B2B"/>
          <w:w w:val="105"/>
        </w:rPr>
        <w:t>XÂY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D</w:t>
      </w:r>
      <w:r>
        <w:rPr>
          <w:color w:val="FF6B2B"/>
          <w:w w:val="105"/>
        </w:rPr>
        <w:t>Ự</w:t>
      </w:r>
      <w:r>
        <w:rPr>
          <w:color w:val="FF6B2B"/>
          <w:w w:val="105"/>
        </w:rPr>
        <w:t>NG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TUYÊN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B</w:t>
      </w:r>
      <w:r>
        <w:rPr>
          <w:color w:val="FF6B2B"/>
          <w:w w:val="105"/>
        </w:rPr>
        <w:t>Ố</w:t>
      </w:r>
      <w:r>
        <w:rPr>
          <w:color w:val="FF6B2B"/>
          <w:spacing w:val="1"/>
          <w:w w:val="105"/>
        </w:rPr>
        <w:t xml:space="preserve"> </w:t>
      </w:r>
      <w:r>
        <w:rPr>
          <w:color w:val="E26B0A"/>
          <w:w w:val="105"/>
        </w:rPr>
        <w:t>(AMS</w:t>
      </w:r>
      <w:r>
        <w:rPr>
          <w:color w:val="E26B0A"/>
          <w:spacing w:val="2"/>
          <w:w w:val="105"/>
        </w:rPr>
        <w:t xml:space="preserve"> </w:t>
      </w:r>
      <w:r>
        <w:rPr>
          <w:color w:val="E26B0A"/>
          <w:w w:val="105"/>
        </w:rPr>
        <w:t>cung</w:t>
      </w:r>
      <w:r>
        <w:rPr>
          <w:color w:val="E26B0A"/>
          <w:spacing w:val="1"/>
          <w:w w:val="105"/>
        </w:rPr>
        <w:t xml:space="preserve"> </w:t>
      </w:r>
      <w:r>
        <w:rPr>
          <w:color w:val="E26B0A"/>
          <w:w w:val="105"/>
        </w:rPr>
        <w:t>c</w:t>
      </w:r>
      <w:r>
        <w:rPr>
          <w:color w:val="E26B0A"/>
          <w:w w:val="105"/>
        </w:rPr>
        <w:t>ấ</w:t>
      </w:r>
      <w:r>
        <w:rPr>
          <w:color w:val="E26B0A"/>
          <w:w w:val="105"/>
        </w:rPr>
        <w:t>p)</w:t>
      </w:r>
    </w:p>
    <w:p w14:paraId="04E26D15" w14:textId="77777777" w:rsidR="009777EA" w:rsidRDefault="009777EA">
      <w:pPr>
        <w:pStyle w:val="BodyText"/>
        <w:spacing w:before="10"/>
        <w:rPr>
          <w:sz w:val="17"/>
        </w:rPr>
      </w:pPr>
    </w:p>
    <w:p w14:paraId="7D7F6AC2" w14:textId="77777777" w:rsidR="009777EA" w:rsidRDefault="00CB113B">
      <w:pPr>
        <w:pStyle w:val="BodyText"/>
        <w:spacing w:line="391" w:lineRule="auto"/>
        <w:ind w:left="1235" w:right="1227" w:firstLine="2"/>
      </w:pP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>NG</w:t>
      </w:r>
      <w:r>
        <w:rPr>
          <w:spacing w:val="2"/>
        </w:rPr>
        <w:t xml:space="preserve"> </w:t>
      </w:r>
      <w:r>
        <w:t>Ki</w:t>
      </w:r>
      <w:r>
        <w:t>ể</w:t>
      </w:r>
      <w:r>
        <w:t>m</w:t>
      </w:r>
      <w:r>
        <w:rPr>
          <w:spacing w:val="2"/>
        </w:rPr>
        <w:t xml:space="preserve"> </w:t>
      </w:r>
      <w:r>
        <w:t>đ</w:t>
      </w:r>
      <w:r>
        <w:t>ị</w:t>
      </w:r>
      <w:r>
        <w:t>nh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1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(ETAC)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ABET</w:t>
      </w:r>
      <w:r>
        <w:rPr>
          <w:spacing w:val="2"/>
        </w:rPr>
        <w:t xml:space="preserve"> </w:t>
      </w:r>
      <w:r>
        <w:t>đã</w:t>
      </w:r>
      <w:r>
        <w:rPr>
          <w:spacing w:val="2"/>
        </w:rPr>
        <w:t xml:space="preserve"> </w:t>
      </w:r>
      <w:r>
        <w:t>đánh</w:t>
      </w:r>
      <w:r>
        <w:rPr>
          <w:spacing w:val="1"/>
        </w:rPr>
        <w:t xml:space="preserve"> </w:t>
      </w:r>
      <w:r>
        <w:t>giá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Cơ</w:t>
      </w:r>
      <w:r>
        <w:rPr>
          <w:spacing w:val="2"/>
        </w:rPr>
        <w:t xml:space="preserve"> </w:t>
      </w:r>
      <w:r>
        <w:t>khí</w:t>
      </w:r>
      <w:r>
        <w:rPr>
          <w:spacing w:val="2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-81"/>
        </w:rPr>
        <w:t xml:space="preserve"> </w:t>
      </w:r>
      <w:r>
        <w:t>thu</w:t>
      </w:r>
      <w:r>
        <w:t>ậ</w:t>
      </w:r>
      <w:r>
        <w:t>t T</w:t>
      </w:r>
      <w:r>
        <w:t>ố</w:t>
      </w:r>
      <w:r>
        <w:t>t nh</w:t>
      </w:r>
      <w:r>
        <w:t>ấ</w:t>
      </w:r>
      <w:r>
        <w:t>t</w:t>
      </w:r>
      <w:r>
        <w:rPr>
          <w:spacing w:val="1"/>
        </w:rPr>
        <w:t xml:space="preserve"> </w:t>
      </w:r>
      <w:r>
        <w:t>(C</w:t>
      </w:r>
      <w:r>
        <w:t>ử</w:t>
      </w:r>
      <w:r>
        <w:t xml:space="preserve"> nhân</w:t>
      </w:r>
      <w:r>
        <w:rPr>
          <w:spacing w:val="1"/>
        </w:rPr>
        <w:t xml:space="preserve"> </w:t>
      </w:r>
      <w:r>
        <w:t>Khoa h</w:t>
      </w:r>
      <w:r>
        <w:t>ọ</w:t>
      </w:r>
      <w:r>
        <w:t>c)</w:t>
      </w:r>
      <w:r>
        <w:rPr>
          <w:spacing w:val="1"/>
        </w:rPr>
        <w:t xml:space="preserve"> </w:t>
      </w:r>
      <w:r>
        <w:t>t</w:t>
      </w:r>
      <w:r>
        <w:t>ạ</w:t>
      </w:r>
      <w:r>
        <w:t>i Đ</w:t>
      </w:r>
      <w:r>
        <w:t>ạ</w:t>
      </w:r>
      <w:r>
        <w:t>i</w:t>
      </w:r>
      <w:r>
        <w:rPr>
          <w:spacing w:val="1"/>
        </w:rPr>
        <w:t xml:space="preserve"> </w:t>
      </w:r>
      <w:r>
        <w:t>h</w:t>
      </w:r>
      <w:r>
        <w:t>ọ</w:t>
      </w:r>
      <w:r>
        <w:t>c Busted Flat.</w:t>
      </w:r>
    </w:p>
    <w:p w14:paraId="1C2F9428" w14:textId="77777777" w:rsidR="009777EA" w:rsidRDefault="009777EA">
      <w:pPr>
        <w:pStyle w:val="BodyText"/>
        <w:rPr>
          <w:sz w:val="20"/>
        </w:rPr>
      </w:pPr>
    </w:p>
    <w:p w14:paraId="685389C9" w14:textId="77777777" w:rsidR="009777EA" w:rsidRDefault="009777EA">
      <w:pPr>
        <w:pStyle w:val="BodyText"/>
        <w:rPr>
          <w:sz w:val="26"/>
        </w:rPr>
      </w:pPr>
    </w:p>
    <w:p w14:paraId="67D9DA41" w14:textId="77777777" w:rsidR="009777EA" w:rsidRDefault="00CB113B">
      <w:pPr>
        <w:pStyle w:val="BodyText"/>
        <w:spacing w:line="393" w:lineRule="auto"/>
        <w:ind w:left="1238" w:right="891" w:hanging="2"/>
      </w:pPr>
      <w:r>
        <w:t>Tuyên</w:t>
      </w:r>
      <w:r>
        <w:rPr>
          <w:spacing w:val="1"/>
        </w:rPr>
        <w:t xml:space="preserve"> </w:t>
      </w:r>
      <w:r>
        <w:t>b</w:t>
      </w:r>
      <w:r>
        <w:t>ố</w:t>
      </w:r>
      <w:r>
        <w:rPr>
          <w:spacing w:val="2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đây</w:t>
      </w:r>
      <w:r>
        <w:rPr>
          <w:spacing w:val="2"/>
        </w:rPr>
        <w:t xml:space="preserve"> </w:t>
      </w:r>
      <w:r>
        <w:t>bao</w:t>
      </w:r>
      <w:r>
        <w:rPr>
          <w:spacing w:val="2"/>
        </w:rPr>
        <w:t xml:space="preserve"> </w:t>
      </w:r>
      <w:r>
        <w:t>g</w:t>
      </w:r>
      <w:r>
        <w:t>ồ</w:t>
      </w:r>
      <w:r>
        <w:t>m</w:t>
      </w:r>
      <w:r>
        <w:rPr>
          <w:spacing w:val="1"/>
        </w:rPr>
        <w:t xml:space="preserve"> </w:t>
      </w:r>
      <w:r>
        <w:t>hai</w:t>
      </w:r>
      <w:r>
        <w:rPr>
          <w:spacing w:val="2"/>
        </w:rPr>
        <w:t xml:space="preserve"> </w:t>
      </w:r>
      <w:r>
        <w:t>ph</w:t>
      </w:r>
      <w:r>
        <w:t>ầ</w:t>
      </w:r>
      <w:r>
        <w:t>n:</w:t>
      </w:r>
      <w:r>
        <w:rPr>
          <w:spacing w:val="2"/>
        </w:rPr>
        <w:t xml:space="preserve"> </w:t>
      </w:r>
      <w:r>
        <w:t>ph</w:t>
      </w:r>
      <w:r>
        <w:t>ầ</w:t>
      </w:r>
      <w:r>
        <w:t>n</w:t>
      </w:r>
      <w:r>
        <w:rPr>
          <w:spacing w:val="1"/>
        </w:rPr>
        <w:t xml:space="preserve"> </w:t>
      </w:r>
      <w:r>
        <w:t>đ</w:t>
      </w:r>
      <w:r>
        <w:t>ầ</w:t>
      </w:r>
      <w:r>
        <w:t>u</w:t>
      </w:r>
      <w:r>
        <w:rPr>
          <w:spacing w:val="2"/>
        </w:rPr>
        <w:t xml:space="preserve"> </w:t>
      </w:r>
      <w:r>
        <w:t>tiên</w:t>
      </w:r>
      <w:r>
        <w:rPr>
          <w:spacing w:val="1"/>
        </w:rPr>
        <w:t xml:space="preserve"> </w:t>
      </w:r>
      <w:r>
        <w:t>đ</w:t>
      </w:r>
      <w:r>
        <w:t>ề</w:t>
      </w:r>
      <w:r>
        <w:rPr>
          <w:spacing w:val="2"/>
        </w:rPr>
        <w:t xml:space="preserve"> </w:t>
      </w:r>
      <w:r>
        <w:t>c</w:t>
      </w:r>
      <w:r>
        <w:t>ậ</w:t>
      </w:r>
      <w:r>
        <w:t>p</w:t>
      </w:r>
      <w:r>
        <w:rPr>
          <w:spacing w:val="2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  <w:r>
        <w:rPr>
          <w:spacing w:val="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đơn</w:t>
      </w:r>
      <w:r>
        <w:rPr>
          <w:spacing w:val="2"/>
        </w:rPr>
        <w:t xml:space="preserve"> </w:t>
      </w:r>
      <w:r>
        <w:t>v</w:t>
      </w:r>
      <w:r>
        <w:t>ị</w:t>
      </w:r>
      <w:r>
        <w:rPr>
          <w:spacing w:val="1"/>
        </w:rPr>
        <w:t xml:space="preserve"> </w:t>
      </w:r>
      <w:r>
        <w:t>giáo</w:t>
      </w:r>
      <w:r>
        <w:rPr>
          <w:spacing w:val="2"/>
        </w:rPr>
        <w:t xml:space="preserve"> </w:t>
      </w:r>
      <w:r>
        <w:t>d</w:t>
      </w:r>
      <w:r>
        <w:t>ụ</w:t>
      </w:r>
      <w:r>
        <w:t>c</w:t>
      </w:r>
      <w:r>
        <w:rPr>
          <w:spacing w:val="2"/>
        </w:rPr>
        <w:t xml:space="preserve"> </w:t>
      </w:r>
      <w:r>
        <w:t>t</w:t>
      </w:r>
      <w:r>
        <w:t>ổ</w:t>
      </w:r>
      <w:r>
        <w:t>ng</w:t>
      </w:r>
      <w:r>
        <w:rPr>
          <w:spacing w:val="1"/>
        </w:rPr>
        <w:t xml:space="preserve"> </w:t>
      </w:r>
      <w:r>
        <w:t>th</w:t>
      </w:r>
      <w:r>
        <w:t>ể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nó,</w:t>
      </w:r>
      <w:r>
        <w:rPr>
          <w:spacing w:val="-81"/>
        </w:rPr>
        <w:t xml:space="preserve"> </w:t>
      </w:r>
      <w:r>
        <w:t>và ph</w:t>
      </w:r>
      <w:r>
        <w:t>ầ</w:t>
      </w:r>
      <w:r>
        <w:t>n th</w:t>
      </w:r>
      <w:r>
        <w:t>ứ</w:t>
      </w:r>
      <w:r>
        <w:rPr>
          <w:spacing w:val="1"/>
        </w:rPr>
        <w:t xml:space="preserve"> </w:t>
      </w:r>
      <w:r>
        <w:t>hai đ</w:t>
      </w:r>
      <w:r>
        <w:t>ề</w:t>
      </w:r>
      <w:r>
        <w:t xml:space="preserve"> c</w:t>
      </w:r>
      <w:r>
        <w:t>ậ</w:t>
      </w:r>
      <w:r>
        <w:t>p</w:t>
      </w:r>
      <w:r>
        <w:rPr>
          <w:spacing w:val="1"/>
        </w:rPr>
        <w:t xml:space="preserve"> </w:t>
      </w:r>
      <w:r>
        <w:t>đ</w:t>
      </w:r>
      <w:r>
        <w:t>ế</w:t>
      </w:r>
      <w:r>
        <w:t>n các chương</w:t>
      </w:r>
      <w:r>
        <w:rPr>
          <w:spacing w:val="1"/>
        </w:rPr>
        <w:t xml:space="preserve"> </w:t>
      </w:r>
      <w:r>
        <w:t>trình riêng l</w:t>
      </w:r>
      <w:r>
        <w:t>ẻ</w:t>
      </w:r>
      <w:r>
        <w:t>.</w:t>
      </w:r>
    </w:p>
    <w:p w14:paraId="2B96E195" w14:textId="77777777" w:rsidR="009777EA" w:rsidRDefault="009777EA">
      <w:pPr>
        <w:pStyle w:val="BodyText"/>
        <w:spacing w:before="3"/>
        <w:rPr>
          <w:sz w:val="11"/>
        </w:rPr>
      </w:pPr>
    </w:p>
    <w:p w14:paraId="5658CF2B" w14:textId="77777777" w:rsidR="009777EA" w:rsidRDefault="00CB113B">
      <w:pPr>
        <w:pStyle w:val="BodyText"/>
        <w:spacing w:before="134" w:line="391" w:lineRule="auto"/>
        <w:ind w:left="1236" w:right="857" w:hanging="7"/>
      </w:pPr>
      <w:r>
        <w:t>Hành</w:t>
      </w:r>
      <w:r>
        <w:rPr>
          <w:spacing w:val="1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2"/>
        </w:rPr>
        <w:t xml:space="preserve"> </w:t>
      </w:r>
      <w:r>
        <w:t>d</w:t>
      </w:r>
      <w:r>
        <w:t>ự</w:t>
      </w:r>
      <w:r>
        <w:t>a</w:t>
      </w:r>
      <w:r>
        <w:rPr>
          <w:spacing w:val="2"/>
        </w:rPr>
        <w:t xml:space="preserve"> </w:t>
      </w:r>
      <w:r>
        <w:t>trên</w:t>
      </w:r>
      <w:r>
        <w:rPr>
          <w:spacing w:val="1"/>
        </w:rPr>
        <w:t xml:space="preserve"> </w:t>
      </w:r>
      <w:r>
        <w:t>nh</w:t>
      </w:r>
      <w:r>
        <w:t>ữ</w:t>
      </w:r>
      <w:r>
        <w:t>ng</w:t>
      </w:r>
      <w:r>
        <w:rPr>
          <w:spacing w:val="2"/>
        </w:rPr>
        <w:t xml:space="preserve"> </w:t>
      </w:r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 qu</w:t>
      </w:r>
      <w:r>
        <w:rPr>
          <w:lang w:val="en-US"/>
        </w:rPr>
        <w:t>ả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tóm</w:t>
      </w:r>
      <w:r>
        <w:rPr>
          <w:spacing w:val="1"/>
        </w:rPr>
        <w:t xml:space="preserve"> </w:t>
      </w:r>
      <w:r>
        <w:t>t</w:t>
      </w:r>
      <w:r>
        <w:t>ắ</w:t>
      </w:r>
      <w:r>
        <w:t>t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tuyên</w:t>
      </w:r>
      <w:r>
        <w:rPr>
          <w:spacing w:val="2"/>
        </w:rPr>
        <w:t xml:space="preserve"> </w:t>
      </w:r>
      <w:r>
        <w:t>b</w:t>
      </w:r>
      <w:r>
        <w:t>ố</w:t>
      </w:r>
      <w:r>
        <w:rPr>
          <w:spacing w:val="2"/>
        </w:rPr>
        <w:t xml:space="preserve"> </w:t>
      </w:r>
      <w:r>
        <w:t>này.</w:t>
      </w:r>
      <w:r>
        <w:rPr>
          <w:spacing w:val="1"/>
        </w:rPr>
        <w:t xml:space="preserve"> </w:t>
      </w:r>
      <w:r>
        <w:t>Các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2"/>
        </w:rPr>
        <w:t xml:space="preserve"> </w:t>
      </w:r>
      <w:r>
        <w:t>tùy</w:t>
      </w:r>
      <w:r>
        <w:rPr>
          <w:spacing w:val="2"/>
        </w:rPr>
        <w:t xml:space="preserve"> </w:t>
      </w:r>
      <w:r>
        <w:t>thu</w:t>
      </w:r>
      <w:r>
        <w:t>ộ</w:t>
      </w:r>
      <w:r>
        <w:t>c</w:t>
      </w:r>
      <w:r>
        <w:rPr>
          <w:spacing w:val="2"/>
        </w:rPr>
        <w:t xml:space="preserve"> </w:t>
      </w:r>
      <w:r>
        <w:t>vào</w:t>
      </w:r>
      <w:r>
        <w:rPr>
          <w:spacing w:val="2"/>
        </w:rPr>
        <w:t xml:space="preserve"> </w:t>
      </w:r>
      <w:r>
        <w:t>ph</w:t>
      </w:r>
      <w:r>
        <w:t>ạ</w:t>
      </w:r>
      <w:r>
        <w:t>m</w:t>
      </w:r>
      <w:r>
        <w:rPr>
          <w:spacing w:val="2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tuân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trình.</w:t>
      </w:r>
      <w:r>
        <w:rPr>
          <w:spacing w:val="2"/>
        </w:rPr>
        <w:t xml:space="preserve"> </w:t>
      </w:r>
      <w:r>
        <w:t>Ph</w:t>
      </w:r>
      <w:r>
        <w:t>ạ</w:t>
      </w:r>
      <w:r>
        <w:t>m</w:t>
      </w:r>
      <w:r>
        <w:rPr>
          <w:spacing w:val="-81"/>
        </w:rPr>
        <w:t xml:space="preserve"> </w:t>
      </w:r>
      <w:r>
        <w:t>vi này có th</w:t>
      </w:r>
      <w:r>
        <w:t>ể</w:t>
      </w:r>
      <w:r>
        <w:rPr>
          <w:spacing w:val="1"/>
        </w:rPr>
        <w:t xml:space="preserve"> </w:t>
      </w:r>
      <w:r>
        <w:t>đư</w:t>
      </w:r>
      <w:r>
        <w:t>ợ</w:t>
      </w:r>
      <w:r>
        <w:t>c hi</w:t>
      </w:r>
      <w:r>
        <w:t>ể</w:t>
      </w:r>
      <w:r>
        <w:t>u t</w:t>
      </w:r>
      <w:r>
        <w:t>ừ</w:t>
      </w:r>
      <w:r>
        <w:t xml:space="preserve"> các</w:t>
      </w:r>
      <w:r>
        <w:rPr>
          <w:spacing w:val="1"/>
        </w:rPr>
        <w:t xml:space="preserve"> </w:t>
      </w:r>
      <w:r>
        <w:t>thu</w:t>
      </w:r>
      <w:r>
        <w:t>ậ</w:t>
      </w:r>
      <w:r>
        <w:t>t ng</w:t>
      </w:r>
      <w:r>
        <w:t>ữ</w:t>
      </w:r>
      <w:r>
        <w:t xml:space="preserve"> sau:</w:t>
      </w:r>
    </w:p>
    <w:p w14:paraId="28108DBF" w14:textId="77777777" w:rsidR="009777EA" w:rsidRDefault="009777EA">
      <w:pPr>
        <w:pStyle w:val="BodyText"/>
        <w:spacing w:before="3"/>
        <w:rPr>
          <w:sz w:val="15"/>
        </w:rPr>
      </w:pPr>
    </w:p>
    <w:p w14:paraId="1E1AAC29" w14:textId="77777777" w:rsidR="009777EA" w:rsidRDefault="00CB113B">
      <w:pPr>
        <w:pStyle w:val="BodyText"/>
        <w:spacing w:before="134" w:line="422" w:lineRule="auto"/>
        <w:ind w:left="1514" w:right="1703" w:firstLine="6"/>
      </w:pPr>
      <w:r>
        <w:t>S</w:t>
      </w:r>
      <w:r>
        <w:t>ự</w:t>
      </w:r>
      <w:r>
        <w:rPr>
          <w:spacing w:val="1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sót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2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sót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1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</w:t>
      </w:r>
      <w:r>
        <w:t>ụ</w:t>
      </w:r>
      <w:r>
        <w:t>c</w:t>
      </w:r>
      <w:r>
        <w:rPr>
          <w:spacing w:val="2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đáp</w:t>
      </w:r>
      <w:r>
        <w:rPr>
          <w:spacing w:val="-81"/>
        </w:rPr>
        <w:t xml:space="preserve"> </w:t>
      </w:r>
      <w:r>
        <w:t>ứ</w:t>
      </w:r>
      <w:r>
        <w:t>ng. Do</w:t>
      </w:r>
      <w:r>
        <w:rPr>
          <w:spacing w:val="1"/>
        </w:rPr>
        <w:t xml:space="preserve"> </w:t>
      </w:r>
      <w:r>
        <w:t>đó,</w:t>
      </w:r>
      <w:r>
        <w:rPr>
          <w:spacing w:val="1"/>
        </w:rPr>
        <w:t xml:space="preserve"> </w:t>
      </w:r>
      <w:r>
        <w:t>chương</w:t>
      </w:r>
      <w:r>
        <w:rPr>
          <w:spacing w:val="1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tuân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tiêu</w:t>
      </w:r>
      <w:r>
        <w:rPr>
          <w:spacing w:val="1"/>
        </w:rPr>
        <w:t xml:space="preserve"> </w:t>
      </w:r>
      <w:r>
        <w:t>chí,</w:t>
      </w:r>
      <w:r>
        <w:rPr>
          <w:spacing w:val="1"/>
        </w:rPr>
        <w:t xml:space="preserve"> </w:t>
      </w:r>
      <w:r>
        <w:t>chính</w:t>
      </w:r>
      <w:r>
        <w:rPr>
          <w:spacing w:val="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</w:t>
      </w:r>
      <w:r>
        <w:t>ụ</w:t>
      </w:r>
      <w:r>
        <w:t>c.</w:t>
      </w:r>
    </w:p>
    <w:p w14:paraId="004B5739" w14:textId="77777777" w:rsidR="009777EA" w:rsidRDefault="009777EA">
      <w:pPr>
        <w:pStyle w:val="BodyText"/>
        <w:rPr>
          <w:sz w:val="20"/>
        </w:rPr>
      </w:pPr>
    </w:p>
    <w:p w14:paraId="655DCD44" w14:textId="77777777" w:rsidR="009777EA" w:rsidRDefault="009777EA">
      <w:pPr>
        <w:pStyle w:val="BodyText"/>
        <w:spacing w:before="9"/>
        <w:rPr>
          <w:sz w:val="16"/>
        </w:rPr>
      </w:pPr>
    </w:p>
    <w:p w14:paraId="5A98A64F" w14:textId="77777777" w:rsidR="009777EA" w:rsidRDefault="00CB113B">
      <w:pPr>
        <w:pStyle w:val="BodyText"/>
        <w:spacing w:before="134" w:line="400" w:lineRule="auto"/>
        <w:ind w:left="1508" w:right="1630"/>
      </w:pP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y</w:t>
      </w:r>
      <w:r>
        <w:t>ế</w:t>
      </w:r>
      <w:r>
        <w:t>u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y</w:t>
      </w:r>
      <w:r>
        <w:t>ế</w:t>
      </w:r>
      <w:r>
        <w:t>u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m</w:t>
      </w:r>
      <w:r>
        <w:t>ạ</w:t>
      </w:r>
      <w:r>
        <w:t>nh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vi</w:t>
      </w:r>
      <w:r>
        <w:t>ệ</w:t>
      </w:r>
      <w:r>
        <w:t>c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-81"/>
        </w:rPr>
        <w:t xml:space="preserve"> </w:t>
      </w:r>
      <w:r>
        <w:t>chí,</w:t>
      </w:r>
      <w:r>
        <w:rPr>
          <w:spacing w:val="1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sách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quy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đ</w:t>
      </w:r>
      <w:r>
        <w:t>ả</w:t>
      </w:r>
      <w:r>
        <w:t>m</w:t>
      </w:r>
      <w:r>
        <w:rPr>
          <w:spacing w:val="1"/>
        </w:rPr>
        <w:t xml:space="preserve"> </w:t>
      </w:r>
      <w:r>
        <w:t>b</w:t>
      </w:r>
      <w:r>
        <w:t>ả</w:t>
      </w:r>
      <w:r>
        <w:t>o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ch</w:t>
      </w:r>
      <w:r>
        <w:t>ấ</w:t>
      </w:r>
      <w:r>
        <w:t>t</w:t>
      </w:r>
      <w:r>
        <w:rPr>
          <w:spacing w:val="2"/>
        </w:rPr>
        <w:t xml:space="preserve"> </w:t>
      </w:r>
      <w:r>
        <w:t>lư</w:t>
      </w:r>
      <w:r>
        <w:t>ợ</w:t>
      </w:r>
      <w:r>
        <w:t>ng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1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b</w:t>
      </w:r>
      <w:r>
        <w:t>ị</w:t>
      </w:r>
      <w:r>
        <w:rPr>
          <w:spacing w:val="2"/>
        </w:rPr>
        <w:t xml:space="preserve"> </w:t>
      </w:r>
      <w:r>
        <w:t>t</w:t>
      </w:r>
      <w:r>
        <w:t>ổ</w:t>
      </w:r>
      <w:r>
        <w:t>n</w:t>
      </w:r>
      <w:r>
        <w:rPr>
          <w:spacing w:val="1"/>
        </w:rPr>
        <w:t xml:space="preserve"> </w:t>
      </w:r>
      <w:r>
        <w:t>h</w:t>
      </w:r>
      <w:r>
        <w:t>ạ</w:t>
      </w:r>
      <w:r>
        <w:t>i.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đó,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kh</w:t>
      </w:r>
      <w:r>
        <w:t>ắ</w:t>
      </w:r>
      <w:r>
        <w:t>c</w:t>
      </w:r>
      <w:r>
        <w:rPr>
          <w:spacing w:val="1"/>
        </w:rPr>
        <w:t xml:space="preserve"> </w:t>
      </w:r>
      <w:r>
        <w:t>ph</w:t>
      </w:r>
      <w:r>
        <w:t>ụ</w:t>
      </w:r>
      <w:r>
        <w:t>c</w:t>
      </w:r>
      <w:r>
        <w:rPr>
          <w:spacing w:val="2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c</w:t>
      </w:r>
      <w:r>
        <w:t>ầ</w:t>
      </w:r>
      <w:r>
        <w:t>n</w:t>
      </w:r>
      <w:r>
        <w:rPr>
          <w:spacing w:val="1"/>
        </w:rPr>
        <w:t xml:space="preserve"> </w:t>
      </w:r>
      <w:r>
        <w:t>thi</w:t>
      </w:r>
      <w:r>
        <w:t>ế</w:t>
      </w:r>
      <w:r>
        <w:t>t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tăng</w:t>
      </w:r>
      <w:r>
        <w:rPr>
          <w:spacing w:val="1"/>
        </w:rPr>
        <w:t xml:space="preserve"> </w:t>
      </w:r>
      <w:r>
        <w:t>cư</w:t>
      </w:r>
      <w:r>
        <w:t>ờ</w:t>
      </w:r>
      <w:r>
        <w:t>ng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 xml:space="preserve">c </w:t>
      </w:r>
      <w:r>
        <w:t>th</w:t>
      </w:r>
      <w:r>
        <w:t>ủ</w:t>
      </w:r>
      <w:r>
        <w:t xml:space="preserve"> t</w:t>
      </w:r>
      <w:r>
        <w:t>ụ</w:t>
      </w:r>
      <w:r>
        <w:t>c trư</w:t>
      </w:r>
      <w:r>
        <w:t>ớ</w:t>
      </w:r>
      <w:r>
        <w:t>c</w:t>
      </w:r>
      <w:r>
        <w:rPr>
          <w:spacing w:val="1"/>
        </w:rPr>
        <w:t xml:space="preserve"> </w:t>
      </w:r>
      <w:r>
        <w:t>l</w:t>
      </w:r>
      <w:r>
        <w:t>ầ</w:t>
      </w:r>
      <w:r>
        <w:t>n đánh giá</w:t>
      </w:r>
      <w:r>
        <w:rPr>
          <w:spacing w:val="1"/>
        </w:rPr>
        <w:t xml:space="preserve"> </w:t>
      </w:r>
      <w:r>
        <w:t>ti</w:t>
      </w:r>
      <w:r>
        <w:t>ế</w:t>
      </w:r>
      <w:r>
        <w:t>p theo.</w:t>
      </w:r>
    </w:p>
    <w:p w14:paraId="2D310F8C" w14:textId="77777777" w:rsidR="009777EA" w:rsidRDefault="009777EA">
      <w:pPr>
        <w:pStyle w:val="BodyText"/>
        <w:spacing w:before="9"/>
      </w:pPr>
    </w:p>
    <w:p w14:paraId="4E2E4872" w14:textId="77777777" w:rsidR="009777EA" w:rsidRDefault="00CB113B">
      <w:pPr>
        <w:pStyle w:val="BodyText"/>
        <w:spacing w:before="134" w:line="405" w:lineRule="auto"/>
        <w:ind w:left="1507" w:right="1543" w:firstLine="4"/>
      </w:pPr>
      <w:r>
        <w:t>M</w:t>
      </w:r>
      <w:r>
        <w:t>ố</w:t>
      </w:r>
      <w:r>
        <w:t>i</w:t>
      </w:r>
      <w:r>
        <w:rPr>
          <w:spacing w:val="1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tâm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M</w:t>
      </w:r>
      <w:r>
        <w:t>ố</w:t>
      </w:r>
      <w:r>
        <w:t>i</w:t>
      </w:r>
      <w:r>
        <w:rPr>
          <w:spacing w:val="2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tâm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hi</w:t>
      </w:r>
      <w:r>
        <w:t>ệ</w:t>
      </w:r>
      <w:r>
        <w:t>n</w:t>
      </w:r>
      <w:r>
        <w:rPr>
          <w:spacing w:val="2"/>
        </w:rPr>
        <w:t xml:space="preserve"> </w:t>
      </w:r>
      <w:r>
        <w:t>đang</w:t>
      </w:r>
      <w:r>
        <w:rPr>
          <w:spacing w:val="2"/>
        </w:rPr>
        <w:t xml:space="preserve"> </w:t>
      </w:r>
      <w:r>
        <w:t>đáp</w:t>
      </w:r>
      <w:r>
        <w:rPr>
          <w:spacing w:val="2"/>
        </w:rPr>
        <w:t xml:space="preserve"> </w:t>
      </w:r>
      <w:r>
        <w:t>ứ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-8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</w:t>
      </w:r>
      <w:r>
        <w:t>ụ</w:t>
      </w:r>
      <w:r>
        <w:t>c;</w:t>
      </w:r>
      <w:r>
        <w:rPr>
          <w:spacing w:val="2"/>
        </w:rPr>
        <w:t xml:space="preserve"> </w:t>
      </w:r>
      <w:r>
        <w:t>tuy</w:t>
      </w:r>
      <w:r>
        <w:rPr>
          <w:spacing w:val="2"/>
        </w:rPr>
        <w:t xml:space="preserve"> </w:t>
      </w:r>
      <w:r>
        <w:t>nhiên,</w:t>
      </w:r>
      <w:r>
        <w:rPr>
          <w:spacing w:val="2"/>
        </w:rPr>
        <w:t xml:space="preserve"> </w:t>
      </w:r>
      <w:r>
        <w:t>v</w:t>
      </w:r>
      <w:r>
        <w:t>ẫ</w:t>
      </w:r>
      <w:r>
        <w:t>n</w:t>
      </w:r>
      <w:r>
        <w:rPr>
          <w:spacing w:val="2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kh</w:t>
      </w:r>
      <w:r>
        <w:t>ả</w:t>
      </w:r>
      <w:r>
        <w:rPr>
          <w:spacing w:val="2"/>
        </w:rPr>
        <w:t xml:space="preserve"> </w:t>
      </w:r>
      <w:r>
        <w:t>năng</w:t>
      </w:r>
      <w:r>
        <w:rPr>
          <w:spacing w:val="1"/>
        </w:rPr>
        <w:t xml:space="preserve"> </w:t>
      </w:r>
      <w:r>
        <w:t>tình</w:t>
      </w:r>
      <w:r>
        <w:rPr>
          <w:spacing w:val="2"/>
        </w:rPr>
        <w:t xml:space="preserve"> </w:t>
      </w:r>
      <w:r>
        <w:t>hình</w:t>
      </w:r>
      <w:r>
        <w:rPr>
          <w:spacing w:val="2"/>
        </w:rPr>
        <w:t xml:space="preserve"> </w:t>
      </w:r>
      <w:r>
        <w:t>thay</w:t>
      </w:r>
      <w:r>
        <w:rPr>
          <w:spacing w:val="2"/>
        </w:rPr>
        <w:t xml:space="preserve"> </w:t>
      </w:r>
      <w:r>
        <w:t>đ</w:t>
      </w:r>
      <w:r>
        <w:t>ổ</w:t>
      </w:r>
      <w:r>
        <w:t>i</w:t>
      </w:r>
      <w:r>
        <w:rPr>
          <w:spacing w:val="2"/>
        </w:rPr>
        <w:t xml:space="preserve"> </w:t>
      </w:r>
      <w:r>
        <w:t>khi</w:t>
      </w:r>
      <w:r>
        <w:t>ế</w:t>
      </w:r>
      <w:r>
        <w:t>n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 th</w:t>
      </w:r>
      <w:r>
        <w:t>ủ</w:t>
      </w:r>
      <w:r>
        <w:t xml:space="preserve"> t</w:t>
      </w:r>
      <w:r>
        <w:t>ụ</w:t>
      </w:r>
      <w:r>
        <w:t>c có</w:t>
      </w:r>
      <w:r>
        <w:rPr>
          <w:spacing w:val="1"/>
        </w:rPr>
        <w:t xml:space="preserve"> </w:t>
      </w:r>
      <w:r>
        <w:t>th</w:t>
      </w:r>
      <w:r>
        <w:t>ể</w:t>
      </w:r>
      <w:r>
        <w:t xml:space="preserve"> không </w:t>
      </w:r>
      <w:r>
        <w:t>đư</w:t>
      </w:r>
      <w:r>
        <w:t>ợ</w:t>
      </w:r>
      <w:r>
        <w:t>c đáp</w:t>
      </w:r>
      <w:r>
        <w:rPr>
          <w:spacing w:val="1"/>
        </w:rPr>
        <w:t xml:space="preserve"> </w:t>
      </w:r>
      <w:r>
        <w:t>ứ</w:t>
      </w:r>
      <w:r>
        <w:t>ng.</w:t>
      </w:r>
    </w:p>
    <w:p w14:paraId="609E2E67" w14:textId="77777777" w:rsidR="009777EA" w:rsidRDefault="009777EA">
      <w:pPr>
        <w:pStyle w:val="BodyText"/>
        <w:spacing w:before="7"/>
      </w:pPr>
    </w:p>
    <w:p w14:paraId="2F672253" w14:textId="77777777" w:rsidR="009777EA" w:rsidRDefault="00CB113B">
      <w:pPr>
        <w:pStyle w:val="BodyText"/>
        <w:spacing w:before="134" w:line="360" w:lineRule="auto"/>
        <w:ind w:left="1507" w:right="1548" w:firstLine="4"/>
      </w:pPr>
      <w:r>
        <w:t>Quan</w:t>
      </w:r>
      <w:r>
        <w:rPr>
          <w:spacing w:val="1"/>
        </w:rPr>
        <w:t xml:space="preserve"> </w:t>
      </w:r>
      <w:r>
        <w:t>sát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Quan</w:t>
      </w:r>
      <w:r>
        <w:rPr>
          <w:spacing w:val="1"/>
        </w:rPr>
        <w:t xml:space="preserve"> </w:t>
      </w:r>
      <w:r>
        <w:t>sát</w:t>
      </w:r>
      <w:r>
        <w:rPr>
          <w:spacing w:val="2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xét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g</w:t>
      </w:r>
      <w:r>
        <w:t>ợ</w:t>
      </w:r>
      <w:r>
        <w:t>i</w:t>
      </w:r>
      <w:r>
        <w:rPr>
          <w:spacing w:val="1"/>
        </w:rPr>
        <w:t xml:space="preserve"> </w:t>
      </w:r>
      <w:r>
        <w:t>ý</w:t>
      </w:r>
      <w:r>
        <w:rPr>
          <w:spacing w:val="2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liên</w:t>
      </w:r>
      <w:r>
        <w:rPr>
          <w:spacing w:val="2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tr</w:t>
      </w:r>
      <w:r>
        <w:t>ự</w:t>
      </w:r>
      <w:r>
        <w:t>c</w:t>
      </w:r>
      <w:r>
        <w:rPr>
          <w:spacing w:val="1"/>
        </w:rPr>
        <w:t xml:space="preserve"> </w:t>
      </w:r>
      <w:r>
        <w:t>ti</w:t>
      </w:r>
      <w:r>
        <w:t>ế</w:t>
      </w:r>
      <w:r>
        <w:t>p</w:t>
      </w:r>
      <w:r>
        <w:rPr>
          <w:spacing w:val="2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1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t>nh</w:t>
      </w:r>
      <w:r>
        <w:t>ậ</w:t>
      </w:r>
      <w:r>
        <w:t>n</w:t>
      </w:r>
      <w:r>
        <w:rPr>
          <w:spacing w:val="1"/>
        </w:rPr>
        <w:t xml:space="preserve"> </w:t>
      </w:r>
      <w:r>
        <w:t>hi</w:t>
      </w:r>
      <w:r>
        <w:t>ệ</w:t>
      </w:r>
      <w:r>
        <w:t>n</w:t>
      </w:r>
      <w:r>
        <w:rPr>
          <w:spacing w:val="2"/>
        </w:rPr>
        <w:t xml:space="preserve"> </w:t>
      </w:r>
      <w:r>
        <w:t>t</w:t>
      </w:r>
      <w:r>
        <w:t>ạ</w:t>
      </w:r>
      <w:r>
        <w:t>i</w:t>
      </w:r>
      <w:r>
        <w:rPr>
          <w:spacing w:val="2"/>
        </w:rPr>
        <w:t xml:space="preserve"> </w:t>
      </w:r>
      <w:r>
        <w:t>nhưng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đưa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h</w:t>
      </w:r>
      <w:r>
        <w:t>ỗ</w:t>
      </w:r>
      <w:r>
        <w:rPr>
          <w:spacing w:val="2"/>
        </w:rPr>
        <w:t xml:space="preserve"> </w:t>
      </w:r>
      <w:r>
        <w:t>tr</w:t>
      </w:r>
      <w:r>
        <w:t>ợ</w:t>
      </w:r>
      <w:r>
        <w:rPr>
          <w:spacing w:val="1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</w:t>
      </w:r>
      <w:r>
        <w:t>ỗ</w:t>
      </w:r>
      <w:r>
        <w:rPr>
          <w:spacing w:val="1"/>
        </w:rPr>
        <w:t xml:space="preserve"> </w:t>
      </w:r>
      <w:r>
        <w:t>l</w:t>
      </w:r>
      <w:r>
        <w:t>ự</w:t>
      </w:r>
      <w:r>
        <w:t>c</w:t>
      </w:r>
      <w:r>
        <w:rPr>
          <w:spacing w:val="2"/>
        </w:rPr>
        <w:t xml:space="preserve"> </w:t>
      </w:r>
      <w:r>
        <w:t>liên</w:t>
      </w:r>
      <w:r>
        <w:rPr>
          <w:spacing w:val="2"/>
        </w:rPr>
        <w:t xml:space="preserve"> </w:t>
      </w:r>
      <w:r>
        <w:t>t</w:t>
      </w:r>
      <w:r>
        <w:t>ụ</w:t>
      </w:r>
      <w:r>
        <w:t>c</w:t>
      </w:r>
      <w:r>
        <w:rPr>
          <w:spacing w:val="2"/>
        </w:rPr>
        <w:t xml:space="preserve"> </w:t>
      </w:r>
      <w:r>
        <w:t>c</w:t>
      </w:r>
      <w:r>
        <w:t>ả</w:t>
      </w:r>
      <w:r>
        <w:t>i</w:t>
      </w:r>
      <w:r>
        <w:rPr>
          <w:spacing w:val="2"/>
        </w:rPr>
        <w:t xml:space="preserve"> </w:t>
      </w:r>
      <w:r>
        <w:t>thi</w:t>
      </w:r>
      <w:r>
        <w:t>ệ</w:t>
      </w:r>
      <w:r>
        <w:t>n</w:t>
      </w:r>
      <w:r>
        <w:rPr>
          <w:spacing w:val="1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chương</w:t>
      </w:r>
    </w:p>
    <w:p w14:paraId="229C9C20" w14:textId="77777777" w:rsidR="009777EA" w:rsidRDefault="00CB113B">
      <w:pPr>
        <w:pStyle w:val="BodyText"/>
        <w:spacing w:before="62"/>
        <w:ind w:left="1509"/>
      </w:pPr>
      <w:r>
        <w:t>trình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3"/>
        </w:rPr>
        <w:t xml:space="preserve"> </w:t>
      </w:r>
      <w:r>
        <w:t>mình.</w:t>
      </w:r>
    </w:p>
    <w:p w14:paraId="6D1E4686" w14:textId="77777777" w:rsidR="009777EA" w:rsidRDefault="009777EA">
      <w:pPr>
        <w:pStyle w:val="BodyText"/>
        <w:rPr>
          <w:sz w:val="20"/>
        </w:rPr>
      </w:pPr>
    </w:p>
    <w:p w14:paraId="3D8466C9" w14:textId="77777777" w:rsidR="009777EA" w:rsidRDefault="009777EA">
      <w:pPr>
        <w:pStyle w:val="BodyText"/>
        <w:spacing w:before="9"/>
        <w:rPr>
          <w:sz w:val="20"/>
        </w:rPr>
      </w:pPr>
    </w:p>
    <w:p w14:paraId="1B67FA46" w14:textId="77777777" w:rsidR="009777EA" w:rsidRDefault="00CB113B">
      <w:pPr>
        <w:pStyle w:val="BodyText"/>
        <w:spacing w:before="141"/>
        <w:ind w:left="1252"/>
      </w:pPr>
      <w:r>
        <w:rPr>
          <w:color w:val="FF6B2B"/>
          <w:w w:val="105"/>
        </w:rPr>
        <w:t>THÔNG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TIN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NH</w:t>
      </w:r>
      <w:r>
        <w:rPr>
          <w:color w:val="FF6B2B"/>
          <w:w w:val="105"/>
        </w:rPr>
        <w:t>Ậ</w:t>
      </w:r>
      <w:r>
        <w:rPr>
          <w:color w:val="FF6B2B"/>
          <w:w w:val="105"/>
        </w:rPr>
        <w:t>N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ĐƯ</w:t>
      </w:r>
      <w:r>
        <w:rPr>
          <w:color w:val="FF6B2B"/>
          <w:w w:val="105"/>
        </w:rPr>
        <w:t>Ợ</w:t>
      </w:r>
      <w:r>
        <w:rPr>
          <w:color w:val="FF6B2B"/>
          <w:w w:val="105"/>
        </w:rPr>
        <w:t>C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SAU</w:t>
      </w:r>
      <w:r>
        <w:rPr>
          <w:color w:val="FF6B2B"/>
          <w:spacing w:val="2"/>
          <w:w w:val="105"/>
        </w:rPr>
        <w:t xml:space="preserve"> </w:t>
      </w:r>
      <w:r>
        <w:rPr>
          <w:color w:val="FF6B2B"/>
          <w:w w:val="105"/>
        </w:rPr>
        <w:t>ĐÁNH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GIÁ</w:t>
      </w:r>
    </w:p>
    <w:p w14:paraId="7EF90D51" w14:textId="77777777" w:rsidR="009777EA" w:rsidRDefault="009777EA">
      <w:pPr>
        <w:pStyle w:val="BodyText"/>
        <w:rPr>
          <w:sz w:val="20"/>
        </w:rPr>
      </w:pPr>
    </w:p>
    <w:p w14:paraId="3380DDFA" w14:textId="77777777" w:rsidR="009777EA" w:rsidRDefault="00CB113B">
      <w:pPr>
        <w:pStyle w:val="BodyText"/>
        <w:spacing w:before="130" w:line="362" w:lineRule="auto"/>
        <w:ind w:left="1237" w:right="808" w:firstLine="8"/>
      </w:pPr>
      <w:r>
        <w:t>Ph</w:t>
      </w:r>
      <w:r>
        <w:t>ả</w:t>
      </w:r>
      <w:r>
        <w:t>n</w:t>
      </w:r>
      <w:r>
        <w:rPr>
          <w:spacing w:val="5"/>
        </w:rPr>
        <w:t xml:space="preserve"> </w:t>
      </w:r>
      <w:r>
        <w:t>h</w:t>
      </w:r>
      <w:r>
        <w:t>ồ</w:t>
      </w:r>
      <w:r>
        <w:t>i</w:t>
      </w:r>
      <w:r>
        <w:rPr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b</w:t>
      </w:r>
      <w:r>
        <w:t>ả</w:t>
      </w:r>
      <w:r>
        <w:t>y</w:t>
      </w:r>
      <w:r>
        <w:rPr>
          <w:spacing w:val="5"/>
        </w:rPr>
        <w:t xml:space="preserve"> </w:t>
      </w:r>
      <w:r>
        <w:t>ngày.</w:t>
      </w:r>
      <w:r>
        <w:rPr>
          <w:spacing w:val="5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ị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ở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đây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tùy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thu</w:t>
      </w:r>
      <w:r>
        <w:rPr>
          <w:color w:val="0070BF"/>
        </w:rPr>
        <w:t>ộ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tình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hu</w:t>
      </w:r>
      <w:r>
        <w:rPr>
          <w:color w:val="0070BF"/>
        </w:rPr>
        <w:t>ố</w:t>
      </w:r>
      <w:r>
        <w:rPr>
          <w:color w:val="0070BF"/>
        </w:rPr>
        <w:t>ng.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ổ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i,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báo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xu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n:</w:t>
      </w:r>
      <w:r>
        <w:rPr>
          <w:color w:val="0070BF"/>
          <w:spacing w:val="5"/>
        </w:rPr>
        <w:t xml:space="preserve"> </w:t>
      </w:r>
      <w:r>
        <w:t>Không</w:t>
      </w:r>
      <w:r>
        <w:rPr>
          <w:spacing w:val="5"/>
        </w:rPr>
        <w:t xml:space="preserve"> </w:t>
      </w:r>
      <w:r>
        <w:t>nh</w:t>
      </w:r>
      <w:r>
        <w:t>ậ</w:t>
      </w:r>
      <w:r>
        <w:t>n</w:t>
      </w:r>
      <w:r>
        <w:rPr>
          <w:spacing w:val="5"/>
        </w:rPr>
        <w:t xml:space="preserve"> </w:t>
      </w:r>
      <w:r>
        <w:t>đư</w:t>
      </w:r>
      <w:r>
        <w:t>ợ</w:t>
      </w:r>
      <w:r>
        <w:t>c</w:t>
      </w:r>
      <w:r>
        <w:rPr>
          <w:spacing w:val="5"/>
        </w:rPr>
        <w:t xml:space="preserve"> </w:t>
      </w:r>
      <w:r>
        <w:t>thông</w:t>
      </w:r>
      <w:r>
        <w:rPr>
          <w:spacing w:val="5"/>
        </w:rPr>
        <w:t xml:space="preserve"> </w:t>
      </w:r>
      <w:r>
        <w:t>tin</w:t>
      </w:r>
      <w:r>
        <w:rPr>
          <w:spacing w:val="5"/>
        </w:rPr>
        <w:t xml:space="preserve"> </w:t>
      </w:r>
      <w:r>
        <w:t>nào</w:t>
      </w:r>
      <w:r>
        <w:rPr>
          <w:spacing w:val="5"/>
        </w:rPr>
        <w:t xml:space="preserve"> </w:t>
      </w:r>
      <w:r>
        <w:t>trong</w:t>
      </w:r>
      <w:r>
        <w:rPr>
          <w:spacing w:val="5"/>
        </w:rPr>
        <w:t xml:space="preserve"> </w:t>
      </w:r>
      <w:r>
        <w:t>kho</w:t>
      </w:r>
      <w:r>
        <w:t>ả</w:t>
      </w:r>
      <w:r>
        <w:t>ng</w:t>
      </w:r>
      <w:r>
        <w:rPr>
          <w:spacing w:val="4"/>
        </w:rPr>
        <w:t xml:space="preserve"> </w:t>
      </w:r>
      <w:r>
        <w:t>th</w:t>
      </w:r>
      <w:r>
        <w:t>ờ</w:t>
      </w:r>
      <w:r>
        <w:t>i</w:t>
      </w:r>
      <w:r>
        <w:rPr>
          <w:spacing w:val="5"/>
        </w:rPr>
        <w:t xml:space="preserve"> </w:t>
      </w:r>
      <w:r>
        <w:t>gian</w:t>
      </w:r>
      <w:r>
        <w:rPr>
          <w:spacing w:val="5"/>
        </w:rPr>
        <w:t xml:space="preserve"> </w:t>
      </w:r>
      <w:r>
        <w:t>ph</w:t>
      </w:r>
      <w:r>
        <w:t>ả</w:t>
      </w:r>
      <w:r>
        <w:t>n</w:t>
      </w:r>
      <w:r>
        <w:rPr>
          <w:spacing w:val="5"/>
        </w:rPr>
        <w:t xml:space="preserve"> </w:t>
      </w:r>
      <w:r>
        <w:t>h</w:t>
      </w:r>
      <w:r>
        <w:t>ồ</w:t>
      </w:r>
      <w:r>
        <w:t>i</w:t>
      </w:r>
      <w:r>
        <w:rPr>
          <w:spacing w:val="5"/>
        </w:rPr>
        <w:t xml:space="preserve"> </w:t>
      </w:r>
      <w:r>
        <w:t>b</w:t>
      </w:r>
      <w:r>
        <w:t>ả</w:t>
      </w:r>
      <w:r>
        <w:t>y</w:t>
      </w:r>
      <w:r>
        <w:rPr>
          <w:spacing w:val="-81"/>
        </w:rPr>
        <w:t xml:space="preserve"> </w:t>
      </w:r>
      <w:r>
        <w:t>ngày.</w:t>
      </w:r>
    </w:p>
    <w:p w14:paraId="71D09BE8" w14:textId="77777777" w:rsidR="009777EA" w:rsidRDefault="009777EA">
      <w:pPr>
        <w:pStyle w:val="BodyText"/>
        <w:rPr>
          <w:sz w:val="20"/>
        </w:rPr>
      </w:pPr>
    </w:p>
    <w:p w14:paraId="6AF9F62F" w14:textId="77777777" w:rsidR="009777EA" w:rsidRDefault="009777EA">
      <w:pPr>
        <w:pStyle w:val="BodyText"/>
        <w:rPr>
          <w:sz w:val="20"/>
        </w:rPr>
      </w:pPr>
    </w:p>
    <w:p w14:paraId="1266604A" w14:textId="77777777" w:rsidR="009777EA" w:rsidRDefault="009777EA">
      <w:pPr>
        <w:pStyle w:val="BodyText"/>
        <w:rPr>
          <w:sz w:val="20"/>
        </w:rPr>
      </w:pPr>
    </w:p>
    <w:p w14:paraId="7C88AA0E" w14:textId="77777777" w:rsidR="009777EA" w:rsidRDefault="009777EA">
      <w:pPr>
        <w:pStyle w:val="BodyText"/>
        <w:rPr>
          <w:sz w:val="20"/>
        </w:rPr>
      </w:pPr>
    </w:p>
    <w:p w14:paraId="21F0DD9D" w14:textId="77777777" w:rsidR="009777EA" w:rsidRDefault="009777EA">
      <w:pPr>
        <w:pStyle w:val="BodyText"/>
        <w:rPr>
          <w:sz w:val="20"/>
        </w:rPr>
      </w:pPr>
    </w:p>
    <w:p w14:paraId="307293B2" w14:textId="77777777" w:rsidR="009777EA" w:rsidRDefault="009777EA">
      <w:pPr>
        <w:pStyle w:val="BodyText"/>
        <w:rPr>
          <w:sz w:val="20"/>
        </w:rPr>
      </w:pPr>
    </w:p>
    <w:p w14:paraId="3698EE54" w14:textId="77777777" w:rsidR="009777EA" w:rsidRDefault="009777EA">
      <w:pPr>
        <w:pStyle w:val="BodyText"/>
        <w:rPr>
          <w:sz w:val="20"/>
        </w:rPr>
      </w:pPr>
    </w:p>
    <w:p w14:paraId="23FBDE1D" w14:textId="77777777" w:rsidR="009777EA" w:rsidRDefault="009777EA">
      <w:pPr>
        <w:rPr>
          <w:sz w:val="20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1084D0F6" w14:textId="77777777" w:rsidR="009777EA" w:rsidRDefault="009777EA">
      <w:pPr>
        <w:pStyle w:val="BodyText"/>
        <w:spacing w:before="5"/>
        <w:rPr>
          <w:sz w:val="27"/>
        </w:rPr>
      </w:pPr>
    </w:p>
    <w:p w14:paraId="52511959" w14:textId="77777777" w:rsidR="009777EA" w:rsidRDefault="00CB113B">
      <w:pPr>
        <w:spacing w:before="1"/>
        <w:ind w:left="1235"/>
        <w:rPr>
          <w:sz w:val="15"/>
        </w:rPr>
      </w:pPr>
      <w:r>
        <w:rPr>
          <w:sz w:val="15"/>
        </w:rPr>
        <w:t>TRANG</w:t>
      </w:r>
      <w:r>
        <w:rPr>
          <w:spacing w:val="-7"/>
          <w:sz w:val="15"/>
        </w:rPr>
        <w:t xml:space="preserve"> </w:t>
      </w:r>
      <w:r>
        <w:rPr>
          <w:sz w:val="15"/>
        </w:rPr>
        <w:t>2</w:t>
      </w:r>
      <w:r>
        <w:rPr>
          <w:spacing w:val="-6"/>
          <w:sz w:val="15"/>
        </w:rPr>
        <w:t xml:space="preserve"> </w:t>
      </w:r>
      <w:r>
        <w:rPr>
          <w:sz w:val="15"/>
          <w:lang w:val="en-US"/>
        </w:rPr>
        <w:t>/</w:t>
      </w:r>
      <w:r>
        <w:rPr>
          <w:sz w:val="15"/>
        </w:rPr>
        <w:t>6</w:t>
      </w:r>
    </w:p>
    <w:p w14:paraId="0C465D14" w14:textId="77777777" w:rsidR="009777EA" w:rsidRDefault="00CB113B">
      <w:pPr>
        <w:pStyle w:val="BodyText"/>
      </w:pPr>
      <w:r>
        <w:br w:type="column"/>
      </w:r>
    </w:p>
    <w:p w14:paraId="026D7168" w14:textId="77777777" w:rsidR="009777EA" w:rsidRDefault="009777EA">
      <w:pPr>
        <w:pStyle w:val="BodyText"/>
        <w:spacing w:before="2"/>
        <w:rPr>
          <w:sz w:val="18"/>
        </w:rPr>
      </w:pPr>
    </w:p>
    <w:p w14:paraId="3BA44B8B" w14:textId="77777777" w:rsidR="009777EA" w:rsidRDefault="00CB113B">
      <w:pPr>
        <w:ind w:left="1235"/>
        <w:rPr>
          <w:sz w:val="10"/>
        </w:rPr>
      </w:pPr>
      <w:r>
        <w:rPr>
          <w:w w:val="105"/>
          <w:sz w:val="10"/>
        </w:rPr>
        <w:t>D</w:t>
      </w:r>
      <w:r>
        <w:rPr>
          <w:w w:val="105"/>
          <w:sz w:val="10"/>
        </w:rPr>
        <w:t>Ự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TH</w:t>
      </w:r>
      <w:r>
        <w:rPr>
          <w:w w:val="105"/>
          <w:sz w:val="10"/>
        </w:rPr>
        <w:t>Ả</w:t>
      </w:r>
      <w:r>
        <w:rPr>
          <w:w w:val="105"/>
          <w:sz w:val="10"/>
        </w:rPr>
        <w:t>O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TUYÊN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B</w:t>
      </w:r>
      <w:r>
        <w:rPr>
          <w:w w:val="105"/>
          <w:sz w:val="10"/>
        </w:rPr>
        <w:t>Ố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Busted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Flat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University</w:t>
      </w:r>
    </w:p>
    <w:p w14:paraId="28F2E625" w14:textId="77777777" w:rsidR="009777EA" w:rsidRDefault="009777EA">
      <w:pPr>
        <w:rPr>
          <w:sz w:val="10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4" w:space="3506"/>
            <w:col w:w="5080"/>
          </w:cols>
        </w:sectPr>
      </w:pPr>
    </w:p>
    <w:p w14:paraId="0973F156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3FFE263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140BF740" w14:textId="77777777" w:rsidR="009777EA" w:rsidRDefault="009777EA">
      <w:pPr>
        <w:pStyle w:val="BodyText"/>
        <w:spacing w:before="14"/>
        <w:rPr>
          <w:rFonts w:ascii="Lucida Sans Unicode"/>
          <w:sz w:val="26"/>
        </w:rPr>
      </w:pPr>
    </w:p>
    <w:p w14:paraId="2A1916BC" w14:textId="77777777" w:rsidR="009777EA" w:rsidRDefault="00CB113B">
      <w:pPr>
        <w:spacing w:before="133"/>
        <w:ind w:left="1252"/>
        <w:jc w:val="both"/>
        <w:rPr>
          <w:sz w:val="12"/>
        </w:rPr>
      </w:pPr>
      <w:r>
        <w:rPr>
          <w:color w:val="FF6B2B"/>
          <w:w w:val="105"/>
          <w:sz w:val="12"/>
        </w:rPr>
        <w:t>TÓM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</w:t>
      </w:r>
      <w:r>
        <w:rPr>
          <w:color w:val="FF6B2B"/>
          <w:w w:val="105"/>
          <w:sz w:val="12"/>
        </w:rPr>
        <w:t>Ắ</w:t>
      </w:r>
      <w:r>
        <w:rPr>
          <w:color w:val="FF6B2B"/>
          <w:w w:val="105"/>
          <w:sz w:val="12"/>
        </w:rPr>
        <w:t>T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TH</w:t>
      </w:r>
      <w:r>
        <w:rPr>
          <w:color w:val="FF6B2B"/>
          <w:w w:val="105"/>
          <w:sz w:val="12"/>
        </w:rPr>
        <w:t>Ể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CH</w:t>
      </w:r>
      <w:r>
        <w:rPr>
          <w:color w:val="FF6B2B"/>
          <w:w w:val="105"/>
          <w:sz w:val="12"/>
        </w:rPr>
        <w:t>Ế</w:t>
      </w:r>
    </w:p>
    <w:p w14:paraId="1F8A04E3" w14:textId="77777777" w:rsidR="009777EA" w:rsidRDefault="009777EA">
      <w:pPr>
        <w:pStyle w:val="BodyText"/>
        <w:spacing w:before="7"/>
        <w:rPr>
          <w:sz w:val="19"/>
        </w:rPr>
      </w:pPr>
    </w:p>
    <w:p w14:paraId="0CEA4319" w14:textId="77777777" w:rsidR="009777EA" w:rsidRDefault="00CB113B">
      <w:pPr>
        <w:pStyle w:val="Heading6"/>
        <w:spacing w:line="338" w:lineRule="auto"/>
        <w:ind w:left="1241" w:right="1010" w:hanging="5"/>
        <w:jc w:val="both"/>
      </w:pPr>
      <w:r>
        <w:rPr>
          <w:color w:val="0070BF"/>
        </w:rPr>
        <w:t>CTV thêm mô t</w:t>
      </w:r>
      <w:r>
        <w:rPr>
          <w:color w:val="0070BF"/>
        </w:rPr>
        <w:t>ả</w:t>
      </w:r>
      <w:r>
        <w:rPr>
          <w:color w:val="0070BF"/>
        </w:rPr>
        <w:t xml:space="preserve"> ng</w:t>
      </w:r>
      <w:r>
        <w:rPr>
          <w:color w:val="0070BF"/>
        </w:rPr>
        <w:t>ắ</w:t>
      </w:r>
      <w:r>
        <w:rPr>
          <w:color w:val="0070BF"/>
        </w:rPr>
        <w:t>n g</w:t>
      </w:r>
      <w:r>
        <w:rPr>
          <w:color w:val="0070BF"/>
        </w:rPr>
        <w:t>ọ</w:t>
      </w:r>
      <w:r>
        <w:rPr>
          <w:color w:val="0070BF"/>
        </w:rPr>
        <w:t>n v</w:t>
      </w:r>
      <w:r>
        <w:rPr>
          <w:color w:val="0070BF"/>
        </w:rPr>
        <w:t>ề</w:t>
      </w:r>
      <w:r>
        <w:rPr>
          <w:color w:val="0070BF"/>
        </w:rPr>
        <w:t xml:space="preserve"> t</w:t>
      </w:r>
      <w:r>
        <w:rPr>
          <w:color w:val="0070BF"/>
        </w:rPr>
        <w:t>ổ</w:t>
      </w:r>
      <w:r>
        <w:rPr>
          <w:color w:val="0070BF"/>
        </w:rPr>
        <w:t xml:space="preserve"> ch</w:t>
      </w:r>
      <w:r>
        <w:rPr>
          <w:color w:val="0070BF"/>
        </w:rPr>
        <w:t>ứ</w:t>
      </w:r>
      <w:r>
        <w:rPr>
          <w:color w:val="0070BF"/>
        </w:rPr>
        <w:t>c - thư</w:t>
      </w:r>
      <w:r>
        <w:rPr>
          <w:color w:val="0070BF"/>
        </w:rPr>
        <w:t>ờ</w:t>
      </w:r>
      <w:r>
        <w:rPr>
          <w:color w:val="0070BF"/>
        </w:rPr>
        <w:t>ng đư</w:t>
      </w:r>
      <w:r>
        <w:rPr>
          <w:color w:val="0070BF"/>
        </w:rPr>
        <w:t>ợ</w:t>
      </w:r>
      <w:r>
        <w:rPr>
          <w:color w:val="0070BF"/>
        </w:rPr>
        <w:t>c l</w:t>
      </w:r>
      <w:r>
        <w:rPr>
          <w:color w:val="0070BF"/>
        </w:rPr>
        <w:t>ấ</w:t>
      </w:r>
      <w:r>
        <w:rPr>
          <w:color w:val="0070BF"/>
        </w:rPr>
        <w:t>y t</w:t>
      </w:r>
      <w:r>
        <w:rPr>
          <w:color w:val="0070BF"/>
        </w:rPr>
        <w:t>ừ</w:t>
      </w:r>
      <w:r>
        <w:rPr>
          <w:color w:val="0070BF"/>
        </w:rPr>
        <w:t xml:space="preserve"> trang web c</w:t>
      </w:r>
      <w:r>
        <w:rPr>
          <w:color w:val="0070BF"/>
        </w:rPr>
        <w:t>ủ</w:t>
      </w:r>
      <w:r>
        <w:rPr>
          <w:color w:val="0070BF"/>
        </w:rPr>
        <w:t>a t</w:t>
      </w:r>
      <w:r>
        <w:rPr>
          <w:color w:val="0070BF"/>
        </w:rPr>
        <w:t>ổ</w:t>
      </w:r>
      <w:r>
        <w:rPr>
          <w:color w:val="0070BF"/>
        </w:rPr>
        <w:t xml:space="preserve"> ch</w:t>
      </w:r>
      <w:r>
        <w:rPr>
          <w:color w:val="0070BF"/>
        </w:rPr>
        <w:t>ứ</w:t>
      </w:r>
      <w:r>
        <w:rPr>
          <w:color w:val="0070BF"/>
        </w:rPr>
        <w:t>c. Mô t</w:t>
      </w:r>
      <w:r>
        <w:rPr>
          <w:color w:val="0070BF"/>
        </w:rPr>
        <w:t>ả</w:t>
      </w:r>
      <w:r>
        <w:rPr>
          <w:color w:val="0070BF"/>
        </w:rPr>
        <w:t xml:space="preserve"> này thư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-88"/>
        </w:rPr>
        <w:t xml:space="preserve"> </w:t>
      </w:r>
      <w:r>
        <w:rPr>
          <w:color w:val="0070BF"/>
        </w:rPr>
        <w:t>bao g</w:t>
      </w:r>
      <w:r>
        <w:rPr>
          <w:color w:val="0070BF"/>
        </w:rPr>
        <w:t>ồ</w:t>
      </w:r>
      <w:r>
        <w:rPr>
          <w:color w:val="0070BF"/>
        </w:rPr>
        <w:t>m l</w:t>
      </w:r>
      <w:r>
        <w:rPr>
          <w:color w:val="0070BF"/>
        </w:rPr>
        <w:t>ị</w:t>
      </w:r>
      <w:r>
        <w:rPr>
          <w:color w:val="0070BF"/>
        </w:rPr>
        <w:t>ch s</w:t>
      </w:r>
      <w:r>
        <w:rPr>
          <w:color w:val="0070BF"/>
        </w:rPr>
        <w:t>ử</w:t>
      </w:r>
      <w:r>
        <w:rPr>
          <w:color w:val="0070BF"/>
        </w:rPr>
        <w:t xml:space="preserve"> ng</w:t>
      </w:r>
      <w:r>
        <w:rPr>
          <w:color w:val="0070BF"/>
        </w:rPr>
        <w:t>ắ</w:t>
      </w:r>
      <w:r>
        <w:rPr>
          <w:color w:val="0070BF"/>
        </w:rPr>
        <w:t>n g</w:t>
      </w:r>
      <w:r>
        <w:rPr>
          <w:color w:val="0070BF"/>
        </w:rPr>
        <w:t>ọ</w:t>
      </w:r>
      <w:r>
        <w:rPr>
          <w:color w:val="0070BF"/>
        </w:rPr>
        <w:t>n, khu v</w:t>
      </w:r>
      <w:r>
        <w:rPr>
          <w:color w:val="0070BF"/>
        </w:rPr>
        <w:t>ự</w:t>
      </w:r>
      <w:r>
        <w:rPr>
          <w:color w:val="0070BF"/>
        </w:rPr>
        <w:t>c ph</w:t>
      </w:r>
      <w:r>
        <w:rPr>
          <w:color w:val="0070BF"/>
        </w:rPr>
        <w:t>ụ</w:t>
      </w:r>
      <w:r>
        <w:rPr>
          <w:color w:val="0070BF"/>
        </w:rPr>
        <w:t>c v</w:t>
      </w:r>
      <w:r>
        <w:rPr>
          <w:color w:val="0070BF"/>
        </w:rPr>
        <w:t>ụ</w:t>
      </w:r>
      <w:r>
        <w:rPr>
          <w:color w:val="0070BF"/>
        </w:rPr>
        <w:t xml:space="preserve"> c</w:t>
      </w:r>
      <w:r>
        <w:rPr>
          <w:color w:val="0070BF"/>
        </w:rPr>
        <w:t>ủ</w:t>
      </w:r>
      <w:r>
        <w:rPr>
          <w:color w:val="0070BF"/>
        </w:rPr>
        <w:t>a nó, t</w:t>
      </w:r>
      <w:r>
        <w:rPr>
          <w:color w:val="0070BF"/>
        </w:rPr>
        <w:t>ổ</w:t>
      </w:r>
      <w:r>
        <w:rPr>
          <w:color w:val="0070BF"/>
        </w:rPr>
        <w:t>ng quan chung v</w:t>
      </w:r>
      <w:r>
        <w:rPr>
          <w:color w:val="0070BF"/>
        </w:rPr>
        <w:t>ề</w:t>
      </w:r>
      <w:r>
        <w:rPr>
          <w:color w:val="0070BF"/>
        </w:rPr>
        <w:t xml:space="preserve"> các lĩnh v</w:t>
      </w:r>
      <w:r>
        <w:rPr>
          <w:color w:val="0070BF"/>
        </w:rPr>
        <w:t>ự</w:t>
      </w:r>
      <w:r>
        <w:rPr>
          <w:color w:val="0070BF"/>
        </w:rPr>
        <w:t>c ch</w:t>
      </w:r>
      <w:r>
        <w:rPr>
          <w:color w:val="0070BF"/>
        </w:rPr>
        <w:t>ủ</w:t>
      </w:r>
      <w:r>
        <w:rPr>
          <w:color w:val="0070BF"/>
        </w:rPr>
        <w:t xml:space="preserve"> đ</w:t>
      </w:r>
      <w:r>
        <w:rPr>
          <w:color w:val="0070BF"/>
        </w:rPr>
        <w:t>ề</w:t>
      </w:r>
      <w:r>
        <w:rPr>
          <w:color w:val="0070BF"/>
        </w:rPr>
        <w:t xml:space="preserve"> và các</w:t>
      </w:r>
      <w:r>
        <w:rPr>
          <w:color w:val="0070BF"/>
          <w:spacing w:val="-88"/>
        </w:rPr>
        <w:t xml:space="preserve"> </w:t>
      </w:r>
      <w:r>
        <w:rPr>
          <w:color w:val="0070BF"/>
        </w:rPr>
        <w:t>lo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(ví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: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nhân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khoa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</w:t>
      </w:r>
      <w:r>
        <w:rPr>
          <w:color w:val="0070BF"/>
        </w:rPr>
        <w:t>ỏ</w:t>
      </w:r>
      <w:r>
        <w:rPr>
          <w:color w:val="0070BF"/>
        </w:rPr>
        <w:t>e,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kinh</w:t>
      </w:r>
    </w:p>
    <w:p w14:paraId="121CC644" w14:textId="77777777" w:rsidR="009777EA" w:rsidRDefault="00CB113B">
      <w:pPr>
        <w:spacing w:before="4"/>
        <w:ind w:left="1233"/>
        <w:jc w:val="both"/>
        <w:rPr>
          <w:sz w:val="15"/>
        </w:rPr>
      </w:pPr>
      <w:r>
        <w:rPr>
          <w:color w:val="0070BF"/>
          <w:sz w:val="15"/>
        </w:rPr>
        <w:t>doanh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và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công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ngh</w:t>
      </w:r>
      <w:r>
        <w:rPr>
          <w:color w:val="0070BF"/>
          <w:sz w:val="15"/>
        </w:rPr>
        <w:t>ệ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k</w:t>
      </w:r>
      <w:r>
        <w:rPr>
          <w:color w:val="0070BF"/>
          <w:sz w:val="15"/>
        </w:rPr>
        <w:t>ỹ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thu</w:t>
      </w:r>
      <w:r>
        <w:rPr>
          <w:color w:val="0070BF"/>
          <w:sz w:val="15"/>
        </w:rPr>
        <w:t>ậ</w:t>
      </w:r>
      <w:r>
        <w:rPr>
          <w:color w:val="0070BF"/>
          <w:sz w:val="15"/>
        </w:rPr>
        <w:t>t)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và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s</w:t>
      </w:r>
      <w:r>
        <w:rPr>
          <w:color w:val="0070BF"/>
          <w:sz w:val="15"/>
        </w:rPr>
        <w:t>ứ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m</w:t>
      </w:r>
      <w:r>
        <w:rPr>
          <w:color w:val="0070BF"/>
          <w:sz w:val="15"/>
        </w:rPr>
        <w:t>ệ</w:t>
      </w:r>
      <w:r>
        <w:rPr>
          <w:color w:val="0070BF"/>
          <w:sz w:val="15"/>
        </w:rPr>
        <w:t>nh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</w:t>
      </w:r>
      <w:r>
        <w:rPr>
          <w:color w:val="0070BF"/>
          <w:sz w:val="15"/>
        </w:rPr>
        <w:t>ủ</w:t>
      </w:r>
      <w:r>
        <w:rPr>
          <w:color w:val="0070BF"/>
          <w:sz w:val="15"/>
        </w:rPr>
        <w:t>a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nó.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Li</w:t>
      </w:r>
      <w:r>
        <w:rPr>
          <w:color w:val="0070BF"/>
          <w:sz w:val="15"/>
        </w:rPr>
        <w:t>ệ</w:t>
      </w:r>
      <w:r>
        <w:rPr>
          <w:color w:val="0070BF"/>
          <w:sz w:val="15"/>
        </w:rPr>
        <w:t>t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kê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cơ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quan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ki</w:t>
      </w:r>
      <w:r>
        <w:rPr>
          <w:color w:val="0070BF"/>
          <w:sz w:val="15"/>
        </w:rPr>
        <w:t>ể</w:t>
      </w:r>
      <w:r>
        <w:rPr>
          <w:color w:val="0070BF"/>
          <w:sz w:val="15"/>
        </w:rPr>
        <w:t>m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đ</w:t>
      </w:r>
      <w:r>
        <w:rPr>
          <w:color w:val="0070BF"/>
          <w:sz w:val="15"/>
        </w:rPr>
        <w:t>ị</w:t>
      </w:r>
      <w:r>
        <w:rPr>
          <w:color w:val="0070BF"/>
          <w:sz w:val="15"/>
        </w:rPr>
        <w:t>nh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khu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</w:t>
      </w:r>
      <w:r>
        <w:rPr>
          <w:color w:val="0070BF"/>
          <w:sz w:val="15"/>
        </w:rPr>
        <w:t>ự</w:t>
      </w:r>
      <w:r>
        <w:rPr>
          <w:color w:val="0070BF"/>
          <w:sz w:val="15"/>
        </w:rPr>
        <w:t>c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</w:t>
      </w:r>
      <w:r>
        <w:rPr>
          <w:color w:val="0070BF"/>
          <w:sz w:val="15"/>
        </w:rPr>
        <w:t>ủ</w:t>
      </w:r>
      <w:r>
        <w:rPr>
          <w:color w:val="0070BF"/>
          <w:sz w:val="15"/>
        </w:rPr>
        <w:t>a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t</w:t>
      </w:r>
      <w:r>
        <w:rPr>
          <w:color w:val="0070BF"/>
          <w:sz w:val="15"/>
        </w:rPr>
        <w:t>ổ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ch</w:t>
      </w:r>
      <w:r>
        <w:rPr>
          <w:color w:val="0070BF"/>
          <w:sz w:val="15"/>
        </w:rPr>
        <w:t>ứ</w:t>
      </w:r>
      <w:r>
        <w:rPr>
          <w:color w:val="0070BF"/>
          <w:sz w:val="15"/>
        </w:rPr>
        <w:t>c;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nhưng</w:t>
      </w:r>
    </w:p>
    <w:p w14:paraId="74EECA4F" w14:textId="77777777" w:rsidR="009777EA" w:rsidRDefault="00CB113B">
      <w:pPr>
        <w:pStyle w:val="Heading6"/>
        <w:spacing w:before="70" w:line="288" w:lineRule="auto"/>
        <w:ind w:left="1238" w:right="295" w:hanging="2"/>
        <w:jc w:val="both"/>
      </w:pPr>
      <w:r>
        <w:rPr>
          <w:color w:val="0070BF"/>
        </w:rPr>
        <w:t>tránh s</w:t>
      </w:r>
      <w:r>
        <w:rPr>
          <w:color w:val="0070BF"/>
        </w:rPr>
        <w:t>ử</w:t>
      </w:r>
      <w:r>
        <w:rPr>
          <w:color w:val="0070BF"/>
        </w:rPr>
        <w:t xml:space="preserve"> d</w:t>
      </w:r>
      <w:r>
        <w:rPr>
          <w:color w:val="0070BF"/>
        </w:rPr>
        <w:t>ụ</w:t>
      </w:r>
      <w:r>
        <w:rPr>
          <w:color w:val="0070BF"/>
        </w:rPr>
        <w:t>ng ngày liên quan đ</w:t>
      </w:r>
      <w:r>
        <w:rPr>
          <w:color w:val="0070BF"/>
        </w:rPr>
        <w:t>ế</w:t>
      </w:r>
      <w:r>
        <w:rPr>
          <w:color w:val="0070BF"/>
        </w:rPr>
        <w:t>n công nh</w:t>
      </w:r>
      <w:r>
        <w:rPr>
          <w:color w:val="0070BF"/>
        </w:rPr>
        <w:t>ậ</w:t>
      </w:r>
      <w:r>
        <w:rPr>
          <w:color w:val="0070BF"/>
        </w:rPr>
        <w:t>n t</w:t>
      </w:r>
      <w:r>
        <w:rPr>
          <w:color w:val="0070BF"/>
        </w:rPr>
        <w:t>ổ</w:t>
      </w:r>
      <w:r>
        <w:rPr>
          <w:color w:val="0070BF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c. Không li</w:t>
      </w:r>
      <w:r>
        <w:rPr>
          <w:color w:val="0070BF"/>
        </w:rPr>
        <w:t>ệ</w:t>
      </w:r>
      <w:r>
        <w:rPr>
          <w:color w:val="0070BF"/>
        </w:rPr>
        <w:t>t kê các chương trình ET ho</w:t>
      </w:r>
      <w:r>
        <w:rPr>
          <w:color w:val="0070BF"/>
        </w:rPr>
        <w:t>ặ</w:t>
      </w:r>
      <w:r>
        <w:rPr>
          <w:color w:val="0070BF"/>
        </w:rPr>
        <w:t>c bao g</w:t>
      </w:r>
      <w:r>
        <w:rPr>
          <w:color w:val="0070BF"/>
        </w:rPr>
        <w:t>ồ</w:t>
      </w:r>
      <w:r>
        <w:rPr>
          <w:color w:val="0070BF"/>
        </w:rPr>
        <w:t>m ngày</w:t>
      </w:r>
      <w:r>
        <w:rPr>
          <w:color w:val="0070BF"/>
          <w:spacing w:val="-88"/>
        </w:rPr>
        <w:t xml:space="preserve"> </w:t>
      </w:r>
      <w:r>
        <w:rPr>
          <w:color w:val="0070BF"/>
        </w:rPr>
        <w:t>công nh</w:t>
      </w:r>
      <w:r>
        <w:rPr>
          <w:color w:val="0070BF"/>
        </w:rPr>
        <w:t>ậ</w:t>
      </w:r>
      <w:r>
        <w:rPr>
          <w:color w:val="0070BF"/>
        </w:rPr>
        <w:t>n ABET ban đ</w:t>
      </w:r>
      <w:r>
        <w:rPr>
          <w:color w:val="0070BF"/>
        </w:rPr>
        <w:t>ầ</w:t>
      </w:r>
      <w:r>
        <w:rPr>
          <w:color w:val="0070BF"/>
        </w:rPr>
        <w:t>u.</w:t>
      </w:r>
    </w:p>
    <w:p w14:paraId="07D42DF7" w14:textId="77777777" w:rsidR="009777EA" w:rsidRDefault="009777EA">
      <w:pPr>
        <w:pStyle w:val="BodyText"/>
        <w:spacing w:before="4"/>
        <w:rPr>
          <w:sz w:val="17"/>
        </w:rPr>
      </w:pPr>
    </w:p>
    <w:p w14:paraId="71F41A8B" w14:textId="77777777" w:rsidR="009777EA" w:rsidRDefault="00CB113B">
      <w:pPr>
        <w:pStyle w:val="BodyText"/>
        <w:spacing w:before="137"/>
        <w:ind w:left="1244"/>
      </w:pPr>
      <w:r>
        <w:t>Ví</w:t>
      </w:r>
      <w:r>
        <w:rPr>
          <w:spacing w:val="7"/>
        </w:rPr>
        <w:t xml:space="preserve"> </w:t>
      </w:r>
      <w:r>
        <w:t>d</w:t>
      </w:r>
      <w:r>
        <w:t>ụ</w:t>
      </w:r>
      <w:r>
        <w:t>:</w:t>
      </w:r>
    </w:p>
    <w:p w14:paraId="3CAB4114" w14:textId="77777777" w:rsidR="009777EA" w:rsidRDefault="00CB113B">
      <w:pPr>
        <w:pStyle w:val="BodyText"/>
        <w:spacing w:before="82" w:line="367" w:lineRule="auto"/>
        <w:ind w:left="1242" w:right="489" w:hanging="2"/>
      </w:pPr>
      <w:r>
        <w:t>Đ</w:t>
      </w:r>
      <w:r>
        <w:t>ạ</w:t>
      </w:r>
      <w:r>
        <w:t>i</w:t>
      </w:r>
      <w:r>
        <w:rPr>
          <w:spacing w:val="7"/>
        </w:rPr>
        <w:t xml:space="preserve"> </w:t>
      </w:r>
      <w:r>
        <w:t>h</w:t>
      </w:r>
      <w:r>
        <w:t>ọ</w:t>
      </w:r>
      <w:r>
        <w:t>c</w:t>
      </w:r>
      <w:r>
        <w:rPr>
          <w:spacing w:val="7"/>
        </w:rPr>
        <w:t xml:space="preserve"> </w:t>
      </w:r>
      <w:r>
        <w:t>Busted</w:t>
      </w:r>
      <w:r>
        <w:rPr>
          <w:spacing w:val="7"/>
        </w:rPr>
        <w:t xml:space="preserve"> </w:t>
      </w:r>
      <w:r>
        <w:t>Flat</w:t>
      </w:r>
      <w:r>
        <w:rPr>
          <w:spacing w:val="7"/>
        </w:rPr>
        <w:t xml:space="preserve"> </w:t>
      </w:r>
      <w:r>
        <w:t>là</w:t>
      </w:r>
      <w:r>
        <w:rPr>
          <w:spacing w:val="8"/>
        </w:rPr>
        <w:t xml:space="preserve"> </w:t>
      </w:r>
      <w:r>
        <w:t>m</w:t>
      </w:r>
      <w:r>
        <w:t>ộ</w:t>
      </w:r>
      <w:r>
        <w:t>t</w:t>
      </w:r>
      <w:r>
        <w:rPr>
          <w:spacing w:val="7"/>
        </w:rPr>
        <w:t xml:space="preserve"> </w:t>
      </w:r>
      <w:r>
        <w:t>t</w:t>
      </w:r>
      <w:r>
        <w:t>ổ</w:t>
      </w:r>
      <w:r>
        <w:rPr>
          <w:spacing w:val="7"/>
        </w:rPr>
        <w:t xml:space="preserve"> </w:t>
      </w:r>
      <w:r>
        <w:t>ch</w:t>
      </w:r>
      <w:r>
        <w:t>ứ</w:t>
      </w:r>
      <w:r>
        <w:t>c</w:t>
      </w:r>
      <w:r>
        <w:rPr>
          <w:spacing w:val="7"/>
        </w:rPr>
        <w:t xml:space="preserve"> </w:t>
      </w:r>
      <w:r>
        <w:t>b</w:t>
      </w:r>
      <w:r>
        <w:t>ị</w:t>
      </w:r>
      <w:r>
        <w:rPr>
          <w:spacing w:val="8"/>
        </w:rPr>
        <w:t xml:space="preserve"> </w:t>
      </w:r>
      <w:r>
        <w:t>nhà</w:t>
      </w:r>
      <w:r>
        <w:rPr>
          <w:spacing w:val="7"/>
        </w:rPr>
        <w:t xml:space="preserve"> </w:t>
      </w:r>
      <w:r>
        <w:t>nư</w:t>
      </w:r>
      <w:r>
        <w:t>ớ</w:t>
      </w:r>
      <w:r>
        <w:t>c</w:t>
      </w:r>
      <w:r>
        <w:rPr>
          <w:spacing w:val="7"/>
        </w:rPr>
        <w:t xml:space="preserve"> </w:t>
      </w:r>
      <w:r>
        <w:t>b</w:t>
      </w:r>
      <w:r>
        <w:t>ỏ</w:t>
      </w:r>
      <w:r>
        <w:rPr>
          <w:spacing w:val="7"/>
        </w:rPr>
        <w:t xml:space="preserve"> </w:t>
      </w:r>
      <w:r>
        <w:t>bê</w:t>
      </w:r>
      <w:r>
        <w:rPr>
          <w:spacing w:val="7"/>
        </w:rPr>
        <w:t xml:space="preserve"> </w:t>
      </w:r>
      <w:r>
        <w:t>n</w:t>
      </w:r>
      <w:r>
        <w:t>ằ</w:t>
      </w:r>
      <w:r>
        <w:t>m</w:t>
      </w:r>
      <w:r>
        <w:rPr>
          <w:spacing w:val="8"/>
        </w:rPr>
        <w:t xml:space="preserve"> </w:t>
      </w:r>
      <w:r>
        <w:t>ở</w:t>
      </w:r>
      <w:r>
        <w:rPr>
          <w:spacing w:val="7"/>
        </w:rPr>
        <w:t xml:space="preserve"> </w:t>
      </w:r>
      <w:r>
        <w:t>phía</w:t>
      </w:r>
      <w:r>
        <w:rPr>
          <w:spacing w:val="7"/>
        </w:rPr>
        <w:t xml:space="preserve"> </w:t>
      </w:r>
      <w:r>
        <w:t>tây</w:t>
      </w:r>
      <w:r>
        <w:rPr>
          <w:spacing w:val="7"/>
        </w:rPr>
        <w:t xml:space="preserve"> </w:t>
      </w:r>
      <w:r>
        <w:t>b</w:t>
      </w:r>
      <w:r>
        <w:t>ắ</w:t>
      </w:r>
      <w:r>
        <w:t>c</w:t>
      </w:r>
      <w:r>
        <w:rPr>
          <w:spacing w:val="8"/>
        </w:rPr>
        <w:t xml:space="preserve"> </w:t>
      </w:r>
      <w:r>
        <w:t>Wyoming</w:t>
      </w:r>
      <w:r>
        <w:rPr>
          <w:spacing w:val="7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ph</w:t>
      </w:r>
      <w:r>
        <w:t>ụ</w:t>
      </w:r>
      <w:r>
        <w:t>c</w:t>
      </w:r>
      <w:r>
        <w:rPr>
          <w:spacing w:val="7"/>
        </w:rPr>
        <w:t xml:space="preserve"> </w:t>
      </w:r>
      <w:r>
        <w:t>v</w:t>
      </w:r>
      <w:r>
        <w:t>ụ</w:t>
      </w:r>
      <w:r>
        <w:rPr>
          <w:spacing w:val="7"/>
        </w:rPr>
        <w:t xml:space="preserve"> </w:t>
      </w:r>
      <w:r>
        <w:t>sinh</w:t>
      </w:r>
      <w:r>
        <w:rPr>
          <w:spacing w:val="8"/>
        </w:rPr>
        <w:t xml:space="preserve"> </w:t>
      </w:r>
      <w:r>
        <w:t>viên</w:t>
      </w:r>
      <w:r>
        <w:rPr>
          <w:spacing w:val="7"/>
        </w:rPr>
        <w:t xml:space="preserve"> </w:t>
      </w:r>
      <w:r>
        <w:t>cũng</w:t>
      </w:r>
      <w:r>
        <w:rPr>
          <w:spacing w:val="-81"/>
        </w:rPr>
        <w:t xml:space="preserve"> </w:t>
      </w:r>
      <w:r>
        <w:t>như</w:t>
      </w:r>
      <w:r>
        <w:rPr>
          <w:spacing w:val="6"/>
        </w:rPr>
        <w:t xml:space="preserve"> </w:t>
      </w:r>
      <w:r>
        <w:t>ngành</w:t>
      </w:r>
      <w:r>
        <w:rPr>
          <w:spacing w:val="7"/>
        </w:rPr>
        <w:t xml:space="preserve"> </w:t>
      </w:r>
      <w:r>
        <w:t>nông</w:t>
      </w:r>
      <w:r>
        <w:rPr>
          <w:spacing w:val="7"/>
        </w:rPr>
        <w:t xml:space="preserve"> </w:t>
      </w:r>
      <w:r>
        <w:t>nghi</w:t>
      </w:r>
      <w:r>
        <w:t>ệ</w:t>
      </w:r>
      <w:r>
        <w:t>p</w:t>
      </w:r>
      <w:r>
        <w:rPr>
          <w:spacing w:val="7"/>
        </w:rPr>
        <w:t xml:space="preserve"> </w:t>
      </w:r>
      <w:r>
        <w:t>trong</w:t>
      </w:r>
      <w:r>
        <w:rPr>
          <w:spacing w:val="7"/>
        </w:rPr>
        <w:t xml:space="preserve"> </w:t>
      </w:r>
      <w:r>
        <w:t>khu</w:t>
      </w:r>
      <w:r>
        <w:rPr>
          <w:spacing w:val="7"/>
        </w:rPr>
        <w:t xml:space="preserve"> </w:t>
      </w:r>
      <w:r>
        <w:t>v</w:t>
      </w:r>
      <w:r>
        <w:t>ự</w:t>
      </w:r>
      <w:r>
        <w:t>c.</w:t>
      </w:r>
      <w:r>
        <w:rPr>
          <w:spacing w:val="7"/>
        </w:rPr>
        <w:t xml:space="preserve"> </w:t>
      </w:r>
      <w:r>
        <w:t>Trư</w:t>
      </w:r>
      <w:r>
        <w:t>ờ</w:t>
      </w:r>
      <w:r>
        <w:t>ng</w:t>
      </w:r>
      <w:r>
        <w:rPr>
          <w:spacing w:val="7"/>
        </w:rPr>
        <w:t xml:space="preserve"> </w:t>
      </w:r>
      <w:r>
        <w:t>cung</w:t>
      </w:r>
      <w:r>
        <w:rPr>
          <w:spacing w:val="7"/>
        </w:rPr>
        <w:t xml:space="preserve"> </w:t>
      </w:r>
      <w:r>
        <w:t>c</w:t>
      </w:r>
      <w:r>
        <w:t>ấ</w:t>
      </w:r>
      <w:r>
        <w:t>p</w:t>
      </w:r>
      <w:r>
        <w:rPr>
          <w:spacing w:val="7"/>
        </w:rPr>
        <w:t xml:space="preserve"> </w:t>
      </w:r>
      <w:r>
        <w:t>nhi</w:t>
      </w:r>
      <w:r>
        <w:t>ề</w:t>
      </w:r>
      <w:r>
        <w:t>u</w:t>
      </w:r>
      <w:r>
        <w:rPr>
          <w:spacing w:val="6"/>
        </w:rPr>
        <w:t xml:space="preserve"> </w:t>
      </w:r>
      <w:r>
        <w:t>chương</w:t>
      </w:r>
      <w:r>
        <w:rPr>
          <w:spacing w:val="7"/>
        </w:rPr>
        <w:t xml:space="preserve"> </w:t>
      </w:r>
      <w:r>
        <w:t>trình</w:t>
      </w:r>
      <w:r>
        <w:rPr>
          <w:spacing w:val="7"/>
        </w:rPr>
        <w:t xml:space="preserve"> </w:t>
      </w:r>
      <w:r>
        <w:t>c</w:t>
      </w:r>
      <w:r>
        <w:t>ấ</w:t>
      </w:r>
      <w:r>
        <w:t>p</w:t>
      </w:r>
      <w:r>
        <w:rPr>
          <w:spacing w:val="7"/>
        </w:rPr>
        <w:t xml:space="preserve"> </w:t>
      </w:r>
      <w:r>
        <w:t>b</w:t>
      </w:r>
      <w:r>
        <w:t>ằ</w:t>
      </w:r>
      <w:r>
        <w:t>ng</w:t>
      </w:r>
      <w:r>
        <w:rPr>
          <w:spacing w:val="7"/>
        </w:rPr>
        <w:t xml:space="preserve"> </w:t>
      </w:r>
      <w:r>
        <w:t>liên</w:t>
      </w:r>
      <w:r>
        <w:rPr>
          <w:spacing w:val="7"/>
        </w:rPr>
        <w:t xml:space="preserve"> </w:t>
      </w:r>
      <w:r>
        <w:t>k</w:t>
      </w:r>
      <w:r>
        <w:t>ế</w:t>
      </w:r>
      <w:r>
        <w:t>t,</w:t>
      </w:r>
      <w:r>
        <w:rPr>
          <w:spacing w:val="7"/>
        </w:rPr>
        <w:t xml:space="preserve"> </w:t>
      </w:r>
      <w:r>
        <w:t>b</w:t>
      </w:r>
      <w:r>
        <w:t>ằ</w:t>
      </w:r>
      <w:r>
        <w:t>ng</w:t>
      </w:r>
      <w:r>
        <w:rPr>
          <w:spacing w:val="7"/>
        </w:rPr>
        <w:t xml:space="preserve"> </w:t>
      </w:r>
      <w:r>
        <w:t>c</w:t>
      </w:r>
      <w:r>
        <w:t>ử</w:t>
      </w:r>
    </w:p>
    <w:p w14:paraId="10EC7C67" w14:textId="77777777" w:rsidR="009777EA" w:rsidRDefault="00CB113B">
      <w:pPr>
        <w:pStyle w:val="BodyText"/>
        <w:spacing w:line="362" w:lineRule="auto"/>
        <w:ind w:left="1236" w:right="126" w:hanging="4"/>
      </w:pPr>
      <w:r>
        <w:t>nhân</w:t>
      </w:r>
      <w:r>
        <w:rPr>
          <w:spacing w:val="7"/>
        </w:rPr>
        <w:t xml:space="preserve"> </w:t>
      </w:r>
      <w:r>
        <w:t>và</w:t>
      </w:r>
      <w:r>
        <w:rPr>
          <w:spacing w:val="8"/>
        </w:rPr>
        <w:t xml:space="preserve"> </w:t>
      </w:r>
      <w:r>
        <w:t>ch</w:t>
      </w:r>
      <w:r>
        <w:t>ứ</w:t>
      </w:r>
      <w:r>
        <w:t>ng</w:t>
      </w:r>
      <w:r>
        <w:rPr>
          <w:spacing w:val="7"/>
        </w:rPr>
        <w:t xml:space="preserve"> </w:t>
      </w:r>
      <w:r>
        <w:t>ch</w:t>
      </w:r>
      <w:r>
        <w:t>ỉ</w:t>
      </w:r>
      <w:r>
        <w:rPr>
          <w:spacing w:val="8"/>
        </w:rPr>
        <w:t xml:space="preserve"> </w:t>
      </w:r>
      <w:r>
        <w:t>v</w:t>
      </w:r>
      <w:r>
        <w:t>ề</w:t>
      </w:r>
      <w:r>
        <w:rPr>
          <w:spacing w:val="8"/>
        </w:rPr>
        <w:t xml:space="preserve"> </w:t>
      </w:r>
      <w:r>
        <w:t>bò,</w:t>
      </w:r>
      <w:r>
        <w:rPr>
          <w:spacing w:val="7"/>
        </w:rPr>
        <w:t xml:space="preserve"> </w:t>
      </w:r>
      <w:r>
        <w:t>c</w:t>
      </w:r>
      <w:r>
        <w:t>ỏ</w:t>
      </w:r>
      <w:r>
        <w:t>,</w:t>
      </w:r>
      <w:r>
        <w:rPr>
          <w:spacing w:val="8"/>
        </w:rPr>
        <w:t xml:space="preserve"> </w:t>
      </w:r>
      <w:r>
        <w:t>c</w:t>
      </w:r>
      <w:r>
        <w:t>ừ</w:t>
      </w:r>
      <w:r>
        <w:t>u</w:t>
      </w:r>
      <w:r>
        <w:rPr>
          <w:spacing w:val="8"/>
        </w:rPr>
        <w:t xml:space="preserve"> </w:t>
      </w:r>
      <w:r>
        <w:t>và</w:t>
      </w:r>
      <w:r>
        <w:rPr>
          <w:spacing w:val="7"/>
        </w:rPr>
        <w:t xml:space="preserve"> </w:t>
      </w:r>
      <w:r>
        <w:t>ng</w:t>
      </w:r>
      <w:r>
        <w:t>ự</w:t>
      </w:r>
      <w:r>
        <w:t>a</w:t>
      </w:r>
      <w:r>
        <w:rPr>
          <w:spacing w:val="8"/>
        </w:rPr>
        <w:t xml:space="preserve"> </w:t>
      </w:r>
      <w:r>
        <w:t>nh</w:t>
      </w:r>
      <w:r>
        <w:t>ỏ</w:t>
      </w:r>
      <w:r>
        <w:t>.</w:t>
      </w:r>
      <w:r>
        <w:rPr>
          <w:spacing w:val="8"/>
        </w:rPr>
        <w:t xml:space="preserve"> </w:t>
      </w:r>
      <w:r>
        <w:t>Nhi</w:t>
      </w:r>
      <w:r>
        <w:t>ệ</w:t>
      </w:r>
      <w:r>
        <w:t>m</w:t>
      </w:r>
      <w:r>
        <w:rPr>
          <w:spacing w:val="7"/>
        </w:rPr>
        <w:t xml:space="preserve"> </w:t>
      </w:r>
      <w:r>
        <w:t>v</w:t>
      </w:r>
      <w:r>
        <w:t>ụ</w:t>
      </w:r>
      <w:r>
        <w:rPr>
          <w:spacing w:val="8"/>
        </w:rPr>
        <w:t xml:space="preserve"> </w:t>
      </w:r>
      <w:r>
        <w:t>c</w:t>
      </w:r>
      <w:r>
        <w:t>ủ</w:t>
      </w:r>
      <w:r>
        <w:t>a</w:t>
      </w:r>
      <w:r>
        <w:rPr>
          <w:spacing w:val="8"/>
        </w:rPr>
        <w:t xml:space="preserve"> </w:t>
      </w:r>
      <w:r>
        <w:t>trư</w:t>
      </w:r>
      <w:r>
        <w:t>ờ</w:t>
      </w:r>
      <w:r>
        <w:t>ng</w:t>
      </w:r>
      <w:r>
        <w:rPr>
          <w:spacing w:val="7"/>
        </w:rPr>
        <w:t xml:space="preserve"> </w:t>
      </w:r>
      <w:r>
        <w:t>là</w:t>
      </w:r>
      <w:r>
        <w:rPr>
          <w:spacing w:val="8"/>
        </w:rPr>
        <w:t xml:space="preserve"> </w:t>
      </w:r>
      <w:r>
        <w:t>thúc</w:t>
      </w:r>
      <w:r>
        <w:rPr>
          <w:spacing w:val="8"/>
        </w:rPr>
        <w:t xml:space="preserve"> </w:t>
      </w:r>
      <w:r>
        <w:t>đ</w:t>
      </w:r>
      <w:r>
        <w:t>ẩ</w:t>
      </w:r>
      <w:r>
        <w:t>y</w:t>
      </w:r>
      <w:r>
        <w:rPr>
          <w:spacing w:val="7"/>
        </w:rPr>
        <w:t xml:space="preserve"> </w:t>
      </w:r>
      <w:r>
        <w:t>s</w:t>
      </w:r>
      <w:r>
        <w:t>ự</w:t>
      </w:r>
      <w:r>
        <w:rPr>
          <w:spacing w:val="8"/>
        </w:rPr>
        <w:t xml:space="preserve"> </w:t>
      </w:r>
      <w:r>
        <w:t>thành</w:t>
      </w:r>
      <w:r>
        <w:rPr>
          <w:spacing w:val="8"/>
        </w:rPr>
        <w:t xml:space="preserve"> </w:t>
      </w:r>
      <w:r>
        <w:t>công</w:t>
      </w:r>
      <w:r>
        <w:rPr>
          <w:spacing w:val="7"/>
        </w:rPr>
        <w:t xml:space="preserve"> </w:t>
      </w:r>
      <w:r>
        <w:t>c</w:t>
      </w:r>
      <w:r>
        <w:t>ủ</w:t>
      </w:r>
      <w:r>
        <w:t>a</w:t>
      </w:r>
      <w:r>
        <w:rPr>
          <w:spacing w:val="8"/>
        </w:rPr>
        <w:t xml:space="preserve"> </w:t>
      </w:r>
      <w:r>
        <w:t>sinh</w:t>
      </w:r>
      <w:r>
        <w:rPr>
          <w:spacing w:val="8"/>
        </w:rPr>
        <w:t xml:space="preserve"> </w:t>
      </w:r>
      <w:r>
        <w:t>viên,</w:t>
      </w:r>
      <w:r>
        <w:rPr>
          <w:spacing w:val="-81"/>
        </w:rPr>
        <w:t xml:space="preserve"> </w:t>
      </w:r>
      <w:r>
        <w:t>chu</w:t>
      </w:r>
      <w:r>
        <w:t>ẩ</w:t>
      </w:r>
      <w:r>
        <w:t>n</w:t>
      </w:r>
      <w:r>
        <w:rPr>
          <w:spacing w:val="6"/>
        </w:rPr>
        <w:t xml:space="preserve"> </w:t>
      </w:r>
      <w:r>
        <w:t>b</w:t>
      </w:r>
      <w:r>
        <w:t>ị</w:t>
      </w:r>
      <w:r>
        <w:rPr>
          <w:spacing w:val="6"/>
        </w:rPr>
        <w:t xml:space="preserve"> </w:t>
      </w:r>
      <w:r>
        <w:t>l</w:t>
      </w:r>
      <w:r>
        <w:t>ự</w:t>
      </w:r>
      <w:r>
        <w:t>c</w:t>
      </w:r>
      <w:r>
        <w:rPr>
          <w:spacing w:val="6"/>
        </w:rPr>
        <w:t xml:space="preserve"> </w:t>
      </w:r>
      <w:r>
        <w:t>lư</w:t>
      </w:r>
      <w:r>
        <w:t>ợ</w:t>
      </w:r>
      <w:r>
        <w:t>ng</w:t>
      </w:r>
      <w:r>
        <w:rPr>
          <w:spacing w:val="6"/>
        </w:rPr>
        <w:t xml:space="preserve"> </w:t>
      </w:r>
      <w:r>
        <w:t>lao</w:t>
      </w:r>
      <w:r>
        <w:rPr>
          <w:spacing w:val="6"/>
        </w:rPr>
        <w:t xml:space="preserve"> </w:t>
      </w:r>
      <w:r>
        <w:t>đ</w:t>
      </w:r>
      <w:r>
        <w:t>ộ</w:t>
      </w:r>
      <w:r>
        <w:t>ng</w:t>
      </w:r>
      <w:r>
        <w:rPr>
          <w:spacing w:val="6"/>
        </w:rPr>
        <w:t xml:space="preserve"> </w:t>
      </w:r>
      <w:r>
        <w:t>lành</w:t>
      </w:r>
      <w:r>
        <w:rPr>
          <w:spacing w:val="7"/>
        </w:rPr>
        <w:t xml:space="preserve"> </w:t>
      </w:r>
      <w:r>
        <w:t>ngh</w:t>
      </w:r>
      <w:r>
        <w:t>ề</w:t>
      </w:r>
      <w:r>
        <w:rPr>
          <w:spacing w:val="6"/>
        </w:rPr>
        <w:t xml:space="preserve"> </w:t>
      </w:r>
      <w:r>
        <w:t>và</w:t>
      </w:r>
      <w:r>
        <w:rPr>
          <w:spacing w:val="6"/>
        </w:rPr>
        <w:t xml:space="preserve"> </w:t>
      </w:r>
      <w:r>
        <w:t>giúp</w:t>
      </w:r>
      <w:r>
        <w:rPr>
          <w:spacing w:val="6"/>
        </w:rPr>
        <w:t xml:space="preserve"> </w:t>
      </w:r>
      <w:r>
        <w:t>xây</w:t>
      </w:r>
      <w:r>
        <w:rPr>
          <w:spacing w:val="6"/>
        </w:rPr>
        <w:t xml:space="preserve"> </w:t>
      </w:r>
      <w:r>
        <w:t>d</w:t>
      </w:r>
      <w:r>
        <w:t>ự</w:t>
      </w:r>
      <w:r>
        <w:t>ng</w:t>
      </w:r>
      <w:r>
        <w:rPr>
          <w:spacing w:val="6"/>
        </w:rPr>
        <w:t xml:space="preserve"> </w:t>
      </w:r>
      <w:r>
        <w:t>n</w:t>
      </w:r>
      <w:r>
        <w:t>ề</w:t>
      </w:r>
      <w:r>
        <w:t>n</w:t>
      </w:r>
      <w:r>
        <w:rPr>
          <w:spacing w:val="6"/>
        </w:rPr>
        <w:t xml:space="preserve"> </w:t>
      </w:r>
      <w:r>
        <w:t>kinh</w:t>
      </w:r>
      <w:r>
        <w:rPr>
          <w:spacing w:val="7"/>
        </w:rPr>
        <w:t xml:space="preserve"> </w:t>
      </w:r>
      <w:r>
        <w:t>t</w:t>
      </w:r>
      <w:r>
        <w:t>ế</w:t>
      </w:r>
      <w:r>
        <w:rPr>
          <w:spacing w:val="6"/>
        </w:rPr>
        <w:t xml:space="preserve"> </w:t>
      </w:r>
      <w:r>
        <w:t>khu</w:t>
      </w:r>
      <w:r>
        <w:rPr>
          <w:spacing w:val="6"/>
        </w:rPr>
        <w:t xml:space="preserve"> </w:t>
      </w:r>
      <w:r>
        <w:t>v</w:t>
      </w:r>
      <w:r>
        <w:t>ự</w:t>
      </w:r>
      <w:r>
        <w:t>c</w:t>
      </w:r>
      <w:r>
        <w:rPr>
          <w:spacing w:val="6"/>
        </w:rPr>
        <w:t xml:space="preserve"> </w:t>
      </w:r>
      <w:r>
        <w:t>b</w:t>
      </w:r>
      <w:r>
        <w:t>ằ</w:t>
      </w:r>
      <w:r>
        <w:t>ng</w:t>
      </w:r>
      <w:r>
        <w:rPr>
          <w:spacing w:val="6"/>
        </w:rPr>
        <w:t xml:space="preserve"> </w:t>
      </w:r>
      <w:r>
        <w:t>cách</w:t>
      </w:r>
      <w:r>
        <w:rPr>
          <w:spacing w:val="6"/>
        </w:rPr>
        <w:t xml:space="preserve"> </w:t>
      </w:r>
      <w:r>
        <w:t>cung</w:t>
      </w:r>
      <w:r>
        <w:rPr>
          <w:spacing w:val="6"/>
        </w:rPr>
        <w:t xml:space="preserve"> </w:t>
      </w:r>
      <w:r>
        <w:t>c</w:t>
      </w:r>
      <w:r>
        <w:t>ấ</w:t>
      </w:r>
      <w:r>
        <w:t>p</w:t>
      </w:r>
      <w:r>
        <w:rPr>
          <w:spacing w:val="7"/>
        </w:rPr>
        <w:t xml:space="preserve"> </w:t>
      </w:r>
      <w:r>
        <w:t>cơ</w:t>
      </w:r>
      <w:r>
        <w:rPr>
          <w:spacing w:val="6"/>
        </w:rPr>
        <w:t xml:space="preserve"> </w:t>
      </w:r>
      <w:r>
        <w:t>h</w:t>
      </w:r>
      <w:r>
        <w:t>ộ</w:t>
      </w:r>
      <w:r>
        <w:t>i</w:t>
      </w:r>
    </w:p>
    <w:p w14:paraId="5B6D309E" w14:textId="77777777" w:rsidR="009777EA" w:rsidRDefault="00CB113B">
      <w:pPr>
        <w:pStyle w:val="BodyText"/>
        <w:ind w:left="1240"/>
      </w:pPr>
      <w:r>
        <w:t>ti</w:t>
      </w:r>
      <w:r>
        <w:t>ế</w:t>
      </w:r>
      <w:r>
        <w:t>p</w:t>
      </w:r>
      <w:r>
        <w:rPr>
          <w:spacing w:val="7"/>
        </w:rPr>
        <w:t xml:space="preserve"> </w:t>
      </w:r>
      <w:r>
        <w:t>c</w:t>
      </w:r>
      <w:r>
        <w:t>ậ</w:t>
      </w:r>
      <w:r>
        <w:t>n</w:t>
      </w:r>
      <w:r>
        <w:rPr>
          <w:spacing w:val="8"/>
        </w:rPr>
        <w:t xml:space="preserve"> </w:t>
      </w:r>
      <w:r>
        <w:t>giáo</w:t>
      </w:r>
      <w:r>
        <w:rPr>
          <w:spacing w:val="7"/>
        </w:rPr>
        <w:t xml:space="preserve"> </w:t>
      </w:r>
      <w:r>
        <w:t>d</w:t>
      </w:r>
      <w:r>
        <w:t>ụ</w:t>
      </w:r>
      <w:r>
        <w:t>c</w:t>
      </w:r>
      <w:r>
        <w:rPr>
          <w:spacing w:val="7"/>
        </w:rPr>
        <w:t xml:space="preserve"> </w:t>
      </w:r>
      <w:r>
        <w:t>ch</w:t>
      </w:r>
      <w:r>
        <w:t>ấ</w:t>
      </w:r>
      <w:r>
        <w:t>t</w:t>
      </w:r>
      <w:r>
        <w:rPr>
          <w:spacing w:val="8"/>
        </w:rPr>
        <w:t xml:space="preserve"> </w:t>
      </w:r>
      <w:r>
        <w:t>lư</w:t>
      </w:r>
      <w:r>
        <w:t>ợ</w:t>
      </w:r>
      <w:r>
        <w:t>ng</w:t>
      </w:r>
      <w:r>
        <w:rPr>
          <w:spacing w:val="7"/>
        </w:rPr>
        <w:t xml:space="preserve"> </w:t>
      </w:r>
      <w:r>
        <w:t>cho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ch</w:t>
      </w:r>
      <w:r>
        <w:t>ủ</w:t>
      </w:r>
      <w:r>
        <w:rPr>
          <w:spacing w:val="8"/>
        </w:rPr>
        <w:t xml:space="preserve"> </w:t>
      </w:r>
      <w:r>
        <w:t>trang</w:t>
      </w:r>
      <w:r>
        <w:rPr>
          <w:spacing w:val="7"/>
        </w:rPr>
        <w:t xml:space="preserve"> </w:t>
      </w:r>
      <w:r>
        <w:t>tr</w:t>
      </w:r>
      <w:r>
        <w:t>ạ</w:t>
      </w:r>
      <w:r>
        <w:t>i</w:t>
      </w:r>
      <w:r>
        <w:rPr>
          <w:spacing w:val="8"/>
        </w:rPr>
        <w:t xml:space="preserve"> </w:t>
      </w:r>
      <w:r>
        <w:t>ho</w:t>
      </w:r>
      <w:r>
        <w:t>ặ</w:t>
      </w:r>
      <w:r>
        <w:t>c</w:t>
      </w:r>
      <w:r>
        <w:rPr>
          <w:spacing w:val="7"/>
        </w:rPr>
        <w:t xml:space="preserve"> </w:t>
      </w:r>
      <w:r>
        <w:t>ngư</w:t>
      </w:r>
      <w:r>
        <w:t>ờ</w:t>
      </w:r>
      <w:r>
        <w:t>i</w:t>
      </w:r>
      <w:r>
        <w:rPr>
          <w:spacing w:val="8"/>
        </w:rPr>
        <w:t xml:space="preserve"> </w:t>
      </w:r>
      <w:r>
        <w:t>dân</w:t>
      </w:r>
      <w:r>
        <w:rPr>
          <w:spacing w:val="7"/>
        </w:rPr>
        <w:t xml:space="preserve"> </w:t>
      </w:r>
      <w:r>
        <w:t>ở</w:t>
      </w:r>
      <w:r>
        <w:rPr>
          <w:spacing w:val="8"/>
        </w:rPr>
        <w:t xml:space="preserve"> </w:t>
      </w:r>
      <w:r>
        <w:t>các</w:t>
      </w:r>
      <w:r>
        <w:rPr>
          <w:spacing w:val="7"/>
        </w:rPr>
        <w:t xml:space="preserve"> </w:t>
      </w:r>
      <w:r>
        <w:t>th</w:t>
      </w:r>
      <w:r>
        <w:t>ị</w:t>
      </w:r>
      <w:r>
        <w:rPr>
          <w:spacing w:val="8"/>
        </w:rPr>
        <w:t xml:space="preserve"> </w:t>
      </w:r>
      <w:r>
        <w:t>tr</w:t>
      </w:r>
      <w:r>
        <w:t>ấ</w:t>
      </w:r>
      <w:r>
        <w:t>n</w:t>
      </w:r>
      <w:r>
        <w:rPr>
          <w:spacing w:val="7"/>
        </w:rPr>
        <w:t xml:space="preserve"> </w:t>
      </w:r>
      <w:r>
        <w:t>nh</w:t>
      </w:r>
      <w:r>
        <w:t>ỏ</w:t>
      </w:r>
      <w:r>
        <w:rPr>
          <w:spacing w:val="8"/>
        </w:rPr>
        <w:t xml:space="preserve"> </w:t>
      </w:r>
      <w:r>
        <w:t>có</w:t>
      </w:r>
      <w:r>
        <w:rPr>
          <w:spacing w:val="7"/>
        </w:rPr>
        <w:t xml:space="preserve"> </w:t>
      </w:r>
      <w:r>
        <w:t>th</w:t>
      </w:r>
      <w:r>
        <w:t>ể</w:t>
      </w:r>
      <w:r>
        <w:rPr>
          <w:spacing w:val="8"/>
        </w:rPr>
        <w:t xml:space="preserve"> </w:t>
      </w:r>
      <w:r>
        <w:t>c</w:t>
      </w:r>
      <w:r>
        <w:t>ầ</w:t>
      </w:r>
      <w:r>
        <w:t>n</w:t>
      </w:r>
      <w:r>
        <w:rPr>
          <w:spacing w:val="7"/>
        </w:rPr>
        <w:t xml:space="preserve"> </w:t>
      </w:r>
      <w:r>
        <w:t>đ</w:t>
      </w:r>
      <w:r>
        <w:t>ổ</w:t>
      </w:r>
      <w:r>
        <w:t>i</w:t>
      </w:r>
      <w:r>
        <w:rPr>
          <w:spacing w:val="8"/>
        </w:rPr>
        <w:t xml:space="preserve"> </w:t>
      </w:r>
      <w:r>
        <w:t>v</w:t>
      </w:r>
      <w:r>
        <w:t>ậ</w:t>
      </w:r>
      <w:r>
        <w:t>n.</w:t>
      </w:r>
    </w:p>
    <w:p w14:paraId="06EEF5E4" w14:textId="77777777" w:rsidR="009777EA" w:rsidRDefault="00CB113B">
      <w:pPr>
        <w:pStyle w:val="BodyText"/>
        <w:spacing w:before="80" w:line="364" w:lineRule="auto"/>
        <w:ind w:left="1237" w:right="497"/>
      </w:pPr>
      <w:r>
        <w:t>T</w:t>
      </w:r>
      <w:r>
        <w:t>ổ</w:t>
      </w:r>
      <w:r>
        <w:rPr>
          <w:spacing w:val="16"/>
        </w:rPr>
        <w:t xml:space="preserve"> </w:t>
      </w:r>
      <w:r>
        <w:t>ch</w:t>
      </w:r>
      <w:r>
        <w:t>ứ</w:t>
      </w:r>
      <w:r>
        <w:t>c</w:t>
      </w:r>
      <w:r>
        <w:rPr>
          <w:spacing w:val="17"/>
        </w:rPr>
        <w:t xml:space="preserve"> </w:t>
      </w:r>
      <w:r>
        <w:t>này</w:t>
      </w:r>
      <w:r>
        <w:rPr>
          <w:spacing w:val="17"/>
        </w:rPr>
        <w:t xml:space="preserve"> </w:t>
      </w:r>
      <w:r>
        <w:t>đư</w:t>
      </w:r>
      <w:r>
        <w:t>ợ</w:t>
      </w:r>
      <w:r>
        <w:t>c</w:t>
      </w:r>
      <w:r>
        <w:rPr>
          <w:spacing w:val="16"/>
        </w:rPr>
        <w:t xml:space="preserve"> </w:t>
      </w:r>
      <w:r>
        <w:t>công</w:t>
      </w:r>
      <w:r>
        <w:rPr>
          <w:spacing w:val="17"/>
        </w:rPr>
        <w:t xml:space="preserve"> </w:t>
      </w:r>
      <w:r>
        <w:t>nh</w:t>
      </w:r>
      <w:r>
        <w:t>ậ</w:t>
      </w:r>
      <w:r>
        <w:t>n</w:t>
      </w:r>
      <w:r>
        <w:rPr>
          <w:spacing w:val="17"/>
        </w:rPr>
        <w:t xml:space="preserve"> </w:t>
      </w:r>
      <w:r>
        <w:t>b</w:t>
      </w:r>
      <w:r>
        <w:t>ở</w:t>
      </w:r>
      <w:r>
        <w:t>i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Higher</w:t>
      </w:r>
      <w:r>
        <w:rPr>
          <w:spacing w:val="17"/>
        </w:rPr>
        <w:t xml:space="preserve"> </w:t>
      </w:r>
      <w:r>
        <w:t>Learning</w:t>
      </w:r>
      <w:r>
        <w:rPr>
          <w:spacing w:val="17"/>
        </w:rPr>
        <w:t xml:space="preserve"> </w:t>
      </w:r>
      <w:r>
        <w:t>Commission,</w:t>
      </w:r>
      <w:r>
        <w:rPr>
          <w:spacing w:val="17"/>
        </w:rPr>
        <w:t xml:space="preserve"> </w:t>
      </w:r>
      <w:r>
        <w:t>m</w:t>
      </w:r>
      <w:r>
        <w:t>ộ</w:t>
      </w:r>
      <w:r>
        <w:t>t</w:t>
      </w:r>
      <w:r>
        <w:rPr>
          <w:spacing w:val="16"/>
        </w:rPr>
        <w:t xml:space="preserve"> </w:t>
      </w: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>NG</w:t>
      </w:r>
      <w:r>
        <w:rPr>
          <w:spacing w:val="17"/>
        </w:rPr>
        <w:t xml:space="preserve"> </w:t>
      </w:r>
      <w:r>
        <w:t>c</w:t>
      </w:r>
      <w:r>
        <w:t>ủ</w:t>
      </w:r>
      <w:r>
        <w:t>a</w:t>
      </w:r>
      <w:r>
        <w:rPr>
          <w:spacing w:val="17"/>
        </w:rPr>
        <w:t xml:space="preserve"> </w:t>
      </w:r>
      <w:r>
        <w:t>Hi</w:t>
      </w:r>
      <w:r>
        <w:t>ệ</w:t>
      </w:r>
      <w:r>
        <w:t>p h</w:t>
      </w:r>
      <w:r>
        <w:t>ộ</w:t>
      </w:r>
      <w:r>
        <w:t>i các trư</w:t>
      </w:r>
      <w:r>
        <w:t>ờ</w:t>
      </w:r>
      <w:r>
        <w:t>ng đ</w:t>
      </w:r>
      <w:r>
        <w:t>ạ</w:t>
      </w:r>
      <w:r>
        <w:t>i h</w:t>
      </w:r>
      <w:r>
        <w:t>ọ</w:t>
      </w:r>
      <w:r>
        <w:t>c và cao đ</w:t>
      </w:r>
      <w:r>
        <w:t>ẳ</w:t>
      </w:r>
      <w:r>
        <w:t>ng B</w:t>
      </w:r>
      <w:r>
        <w:t>ắ</w:t>
      </w:r>
      <w:r>
        <w:t xml:space="preserve">c </w:t>
      </w:r>
      <w:r>
        <w:rPr>
          <w:lang w:val="en-US"/>
        </w:rPr>
        <w:t>M</w:t>
      </w:r>
      <w:r>
        <w:rPr>
          <w:lang w:val="en-US"/>
        </w:rPr>
        <w:t>ỹ</w:t>
      </w:r>
      <w:r>
        <w:rPr>
          <w:spacing w:val="11"/>
        </w:rPr>
        <w:t xml:space="preserve"> </w:t>
      </w:r>
      <w:r>
        <w:rPr>
          <w:spacing w:val="11"/>
          <w:lang w:val="en-US"/>
        </w:rPr>
        <w:t xml:space="preserve">- </w:t>
      </w:r>
      <w:r>
        <w:t>Ủ</w:t>
      </w:r>
      <w:r>
        <w:t>y ban v</w:t>
      </w:r>
      <w:r>
        <w:t>ề</w:t>
      </w:r>
      <w:r>
        <w:t xml:space="preserve"> các t</w:t>
      </w:r>
      <w:r>
        <w:t>ổ</w:t>
      </w:r>
      <w:r>
        <w:t xml:space="preserve"> </w:t>
      </w:r>
      <w:r>
        <w:t>ch</w:t>
      </w:r>
      <w:r>
        <w:t>ứ</w:t>
      </w:r>
      <w:r>
        <w:t>c giáo d</w:t>
      </w:r>
      <w:r>
        <w:t>ụ</w:t>
      </w:r>
      <w:r>
        <w:t>c đ</w:t>
      </w:r>
      <w:r>
        <w:t>ạ</w:t>
      </w:r>
      <w:r>
        <w:t>i h</w:t>
      </w:r>
      <w:r>
        <w:t>ọ</w:t>
      </w:r>
      <w:r>
        <w:t>c</w:t>
      </w:r>
      <w:r>
        <w:t>.</w:t>
      </w:r>
      <w:r>
        <w:rPr>
          <w:spacing w:val="11"/>
        </w:rPr>
        <w:t xml:space="preserve"> </w:t>
      </w:r>
      <w:r>
        <w:t>Chương</w:t>
      </w:r>
      <w:r>
        <w:rPr>
          <w:spacing w:val="12"/>
        </w:rPr>
        <w:t xml:space="preserve"> </w:t>
      </w:r>
      <w:r>
        <w:t>trình</w:t>
      </w:r>
      <w:r>
        <w:rPr>
          <w:spacing w:val="11"/>
        </w:rPr>
        <w:t xml:space="preserve"> </w:t>
      </w:r>
      <w:r>
        <w:t>đư</w:t>
      </w:r>
      <w:r>
        <w:t>ợ</w:t>
      </w:r>
      <w:r>
        <w:t>c</w:t>
      </w:r>
      <w:r>
        <w:rPr>
          <w:spacing w:val="11"/>
        </w:rPr>
        <w:t xml:space="preserve"> </w:t>
      </w:r>
      <w:r>
        <w:t>đ</w:t>
      </w:r>
      <w:r>
        <w:t>ệ</w:t>
      </w:r>
      <w:r>
        <w:rPr>
          <w:spacing w:val="12"/>
        </w:rPr>
        <w:t xml:space="preserve"> </w:t>
      </w:r>
      <w:r>
        <w:t>trình</w:t>
      </w:r>
      <w:r>
        <w:rPr>
          <w:spacing w:val="11"/>
        </w:rPr>
        <w:t xml:space="preserve"> </w:t>
      </w:r>
      <w:r>
        <w:t>đ</w:t>
      </w:r>
      <w:r>
        <w:t>ể</w:t>
      </w:r>
      <w:r>
        <w:rPr>
          <w:spacing w:val="11"/>
        </w:rPr>
        <w:t xml:space="preserve"> </w:t>
      </w:r>
      <w:r>
        <w:t>đánh</w:t>
      </w:r>
      <w:r>
        <w:rPr>
          <w:spacing w:val="-81"/>
        </w:rPr>
        <w:t xml:space="preserve"> </w:t>
      </w:r>
      <w:r>
        <w:t>giá</w:t>
      </w:r>
      <w:r>
        <w:rPr>
          <w:spacing w:val="1"/>
        </w:rPr>
        <w:t xml:space="preserve"> </w:t>
      </w:r>
      <w:r>
        <w:t>đang</w:t>
      </w:r>
      <w:r>
        <w:rPr>
          <w:spacing w:val="2"/>
        </w:rPr>
        <w:t xml:space="preserve"> </w:t>
      </w:r>
      <w:r>
        <w:t>tìm</w:t>
      </w:r>
      <w:r>
        <w:rPr>
          <w:spacing w:val="2"/>
        </w:rPr>
        <w:t xml:space="preserve"> </w:t>
      </w:r>
      <w:r>
        <w:t>ki</w:t>
      </w:r>
      <w:r>
        <w:t>ế</w:t>
      </w:r>
      <w:r>
        <w:t>m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1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ban</w:t>
      </w:r>
      <w:r>
        <w:rPr>
          <w:spacing w:val="2"/>
        </w:rPr>
        <w:t xml:space="preserve"> </w:t>
      </w:r>
      <w:r>
        <w:t>đ</w:t>
      </w:r>
      <w:r>
        <w:t>ầ</w:t>
      </w:r>
      <w:r>
        <w:t>u.</w:t>
      </w:r>
    </w:p>
    <w:p w14:paraId="185BF32A" w14:textId="77777777" w:rsidR="009777EA" w:rsidRDefault="009777EA">
      <w:pPr>
        <w:pStyle w:val="BodyText"/>
        <w:rPr>
          <w:sz w:val="20"/>
        </w:rPr>
      </w:pPr>
    </w:p>
    <w:p w14:paraId="1A8C42BD" w14:textId="77777777" w:rsidR="009777EA" w:rsidRDefault="009777EA">
      <w:pPr>
        <w:pStyle w:val="BodyText"/>
        <w:rPr>
          <w:sz w:val="16"/>
        </w:rPr>
      </w:pPr>
    </w:p>
    <w:p w14:paraId="11E91425" w14:textId="77777777" w:rsidR="009777EA" w:rsidRDefault="00CB113B">
      <w:pPr>
        <w:spacing w:before="120"/>
        <w:ind w:left="1233"/>
        <w:rPr>
          <w:sz w:val="12"/>
        </w:rPr>
      </w:pPr>
      <w:r>
        <w:rPr>
          <w:color w:val="FF6B2B"/>
          <w:w w:val="105"/>
          <w:sz w:val="12"/>
        </w:rPr>
        <w:t>S</w:t>
      </w:r>
      <w:r>
        <w:rPr>
          <w:color w:val="FF6B2B"/>
          <w:w w:val="105"/>
          <w:sz w:val="12"/>
        </w:rPr>
        <w:t>Ứ</w:t>
      </w:r>
      <w:r>
        <w:rPr>
          <w:color w:val="FF6B2B"/>
          <w:w w:val="105"/>
          <w:sz w:val="12"/>
        </w:rPr>
        <w:t>C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M</w:t>
      </w:r>
      <w:r>
        <w:rPr>
          <w:color w:val="FF6B2B"/>
          <w:w w:val="105"/>
          <w:sz w:val="12"/>
        </w:rPr>
        <w:t>Ạ</w:t>
      </w:r>
      <w:r>
        <w:rPr>
          <w:color w:val="FF6B2B"/>
          <w:w w:val="105"/>
          <w:sz w:val="12"/>
        </w:rPr>
        <w:t>NH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TH</w:t>
      </w:r>
      <w:r>
        <w:rPr>
          <w:color w:val="FF6B2B"/>
          <w:w w:val="105"/>
          <w:sz w:val="12"/>
        </w:rPr>
        <w:t>Ể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CH</w:t>
      </w:r>
      <w:r>
        <w:rPr>
          <w:color w:val="FF6B2B"/>
          <w:w w:val="105"/>
          <w:sz w:val="12"/>
        </w:rPr>
        <w:t>Ế</w:t>
      </w:r>
    </w:p>
    <w:p w14:paraId="35B68DDC" w14:textId="77777777" w:rsidR="009777EA" w:rsidRDefault="009777EA">
      <w:pPr>
        <w:pStyle w:val="BodyText"/>
        <w:rPr>
          <w:sz w:val="19"/>
        </w:rPr>
      </w:pPr>
    </w:p>
    <w:p w14:paraId="376CF02A" w14:textId="77777777" w:rsidR="009777EA" w:rsidRDefault="00CB113B">
      <w:pPr>
        <w:pStyle w:val="Heading6"/>
        <w:spacing w:line="369" w:lineRule="auto"/>
        <w:ind w:left="1242" w:right="958" w:hanging="4"/>
      </w:pP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ự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ự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bi</w:t>
      </w:r>
      <w:r>
        <w:rPr>
          <w:color w:val="0070BF"/>
        </w:rPr>
        <w:t>ệ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vư</w:t>
      </w:r>
      <w:r>
        <w:rPr>
          <w:color w:val="0070BF"/>
        </w:rPr>
        <w:t>ợ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quá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ợ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(xem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ả</w:t>
      </w:r>
      <w:r>
        <w:rPr>
          <w:color w:val="0070BF"/>
        </w:rPr>
        <w:t>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lu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dư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ể</w:t>
      </w:r>
      <w:r>
        <w:rPr>
          <w:color w:val="0070BF"/>
        </w:rPr>
        <w:t>m m</w:t>
      </w:r>
      <w:r>
        <w:rPr>
          <w:color w:val="0070BF"/>
        </w:rPr>
        <w:t>ạ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 xml:space="preserve">thêm </w:t>
      </w:r>
      <w:r>
        <w:rPr>
          <w:color w:val="0070BF"/>
        </w:rPr>
        <w:t>thông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tin).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thái: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ề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 quan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sát,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ề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gì</w:t>
      </w:r>
    </w:p>
    <w:p w14:paraId="69463A6C" w14:textId="77777777" w:rsidR="009777EA" w:rsidRDefault="00CB113B">
      <w:pPr>
        <w:spacing w:line="167" w:lineRule="exact"/>
        <w:ind w:left="1236"/>
        <w:rPr>
          <w:sz w:val="15"/>
        </w:rPr>
      </w:pPr>
      <w:r>
        <w:rPr>
          <w:color w:val="0070BF"/>
          <w:sz w:val="15"/>
        </w:rPr>
        <w:t>khi</w:t>
      </w:r>
      <w:r>
        <w:rPr>
          <w:color w:val="0070BF"/>
          <w:sz w:val="15"/>
        </w:rPr>
        <w:t>ế</w:t>
      </w:r>
      <w:r>
        <w:rPr>
          <w:color w:val="0070BF"/>
          <w:sz w:val="15"/>
        </w:rPr>
        <w:t>n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nó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vư</w:t>
      </w:r>
      <w:r>
        <w:rPr>
          <w:color w:val="0070BF"/>
          <w:sz w:val="15"/>
        </w:rPr>
        <w:t>ợ</w:t>
      </w:r>
      <w:r>
        <w:rPr>
          <w:color w:val="0070BF"/>
          <w:sz w:val="15"/>
        </w:rPr>
        <w:t>t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quá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tiêu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chu</w:t>
      </w:r>
      <w:r>
        <w:rPr>
          <w:color w:val="0070BF"/>
          <w:sz w:val="15"/>
        </w:rPr>
        <w:t>ẩ</w:t>
      </w:r>
      <w:r>
        <w:rPr>
          <w:color w:val="0070BF"/>
          <w:sz w:val="15"/>
        </w:rPr>
        <w:t>n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và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tác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đ</w:t>
      </w:r>
      <w:r>
        <w:rPr>
          <w:color w:val="0070BF"/>
          <w:sz w:val="15"/>
        </w:rPr>
        <w:t>ộ</w:t>
      </w:r>
      <w:r>
        <w:rPr>
          <w:color w:val="0070BF"/>
          <w:sz w:val="15"/>
        </w:rPr>
        <w:t>ng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tích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c</w:t>
      </w:r>
      <w:r>
        <w:rPr>
          <w:color w:val="0070BF"/>
          <w:sz w:val="15"/>
        </w:rPr>
        <w:t>ự</w:t>
      </w:r>
      <w:r>
        <w:rPr>
          <w:color w:val="0070BF"/>
          <w:sz w:val="15"/>
        </w:rPr>
        <w:t>c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c</w:t>
      </w:r>
      <w:r>
        <w:rPr>
          <w:color w:val="0070BF"/>
          <w:sz w:val="15"/>
        </w:rPr>
        <w:t>ủ</w:t>
      </w:r>
      <w:r>
        <w:rPr>
          <w:color w:val="0070BF"/>
          <w:sz w:val="15"/>
        </w:rPr>
        <w:t>a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nó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đ</w:t>
      </w:r>
      <w:r>
        <w:rPr>
          <w:color w:val="0070BF"/>
          <w:sz w:val="15"/>
        </w:rPr>
        <w:t>ố</w:t>
      </w:r>
      <w:r>
        <w:rPr>
          <w:color w:val="0070BF"/>
          <w:sz w:val="15"/>
        </w:rPr>
        <w:t>i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v</w:t>
      </w:r>
      <w:r>
        <w:rPr>
          <w:color w:val="0070BF"/>
          <w:sz w:val="15"/>
        </w:rPr>
        <w:t>ớ</w:t>
      </w:r>
      <w:r>
        <w:rPr>
          <w:color w:val="0070BF"/>
          <w:sz w:val="15"/>
        </w:rPr>
        <w:t>i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(các)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chương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trình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ho</w:t>
      </w:r>
      <w:r>
        <w:rPr>
          <w:color w:val="0070BF"/>
          <w:sz w:val="15"/>
        </w:rPr>
        <w:t>ặ</w:t>
      </w:r>
      <w:r>
        <w:rPr>
          <w:color w:val="0070BF"/>
          <w:sz w:val="15"/>
        </w:rPr>
        <w:t>c</w:t>
      </w:r>
      <w:r>
        <w:rPr>
          <w:color w:val="0070BF"/>
          <w:spacing w:val="2"/>
          <w:sz w:val="15"/>
        </w:rPr>
        <w:t xml:space="preserve"> </w:t>
      </w:r>
      <w:r>
        <w:rPr>
          <w:color w:val="0070BF"/>
          <w:sz w:val="15"/>
        </w:rPr>
        <w:t>h</w:t>
      </w:r>
      <w:r>
        <w:rPr>
          <w:color w:val="0070BF"/>
          <w:sz w:val="15"/>
        </w:rPr>
        <w:t>ọ</w:t>
      </w:r>
      <w:r>
        <w:rPr>
          <w:color w:val="0070BF"/>
          <w:sz w:val="15"/>
        </w:rPr>
        <w:t>c</w:t>
      </w:r>
      <w:r>
        <w:rPr>
          <w:color w:val="0070BF"/>
          <w:spacing w:val="1"/>
          <w:sz w:val="15"/>
        </w:rPr>
        <w:t xml:space="preserve"> </w:t>
      </w:r>
      <w:r>
        <w:rPr>
          <w:color w:val="0070BF"/>
          <w:sz w:val="15"/>
        </w:rPr>
        <w:t>sinh.</w:t>
      </w:r>
    </w:p>
    <w:p w14:paraId="463C1FCB" w14:textId="77777777" w:rsidR="009777EA" w:rsidRDefault="009777EA">
      <w:pPr>
        <w:pStyle w:val="BodyText"/>
        <w:rPr>
          <w:sz w:val="20"/>
        </w:rPr>
      </w:pPr>
    </w:p>
    <w:p w14:paraId="0B9C916E" w14:textId="77777777" w:rsidR="009777EA" w:rsidRDefault="009777EA">
      <w:pPr>
        <w:pStyle w:val="BodyText"/>
        <w:rPr>
          <w:sz w:val="20"/>
        </w:rPr>
      </w:pPr>
    </w:p>
    <w:p w14:paraId="1083E4E8" w14:textId="77777777" w:rsidR="009777EA" w:rsidRDefault="009777EA">
      <w:pPr>
        <w:pStyle w:val="BodyText"/>
        <w:rPr>
          <w:sz w:val="20"/>
        </w:rPr>
      </w:pPr>
    </w:p>
    <w:p w14:paraId="2EF157BF" w14:textId="77777777" w:rsidR="009777EA" w:rsidRDefault="009777EA">
      <w:pPr>
        <w:pStyle w:val="BodyText"/>
        <w:rPr>
          <w:sz w:val="20"/>
        </w:rPr>
      </w:pPr>
    </w:p>
    <w:p w14:paraId="7BC00E74" w14:textId="77777777" w:rsidR="009777EA" w:rsidRDefault="009777EA">
      <w:pPr>
        <w:pStyle w:val="BodyText"/>
        <w:rPr>
          <w:sz w:val="20"/>
        </w:rPr>
      </w:pPr>
    </w:p>
    <w:p w14:paraId="11F770B4" w14:textId="77777777" w:rsidR="009777EA" w:rsidRDefault="009777EA">
      <w:pPr>
        <w:pStyle w:val="BodyText"/>
        <w:rPr>
          <w:sz w:val="20"/>
        </w:rPr>
      </w:pPr>
    </w:p>
    <w:p w14:paraId="5CAB66E8" w14:textId="77777777" w:rsidR="009777EA" w:rsidRDefault="009777EA">
      <w:pPr>
        <w:pStyle w:val="BodyText"/>
        <w:rPr>
          <w:sz w:val="20"/>
        </w:rPr>
      </w:pPr>
    </w:p>
    <w:p w14:paraId="3697B0FE" w14:textId="77777777" w:rsidR="009777EA" w:rsidRDefault="009777EA">
      <w:pPr>
        <w:pStyle w:val="BodyText"/>
        <w:rPr>
          <w:sz w:val="20"/>
        </w:rPr>
      </w:pPr>
    </w:p>
    <w:p w14:paraId="746DCA86" w14:textId="77777777" w:rsidR="009777EA" w:rsidRDefault="009777EA">
      <w:pPr>
        <w:pStyle w:val="BodyText"/>
        <w:rPr>
          <w:sz w:val="20"/>
        </w:rPr>
      </w:pPr>
    </w:p>
    <w:p w14:paraId="32FF771C" w14:textId="77777777" w:rsidR="009777EA" w:rsidRDefault="009777EA">
      <w:pPr>
        <w:pStyle w:val="BodyText"/>
        <w:rPr>
          <w:sz w:val="20"/>
        </w:rPr>
      </w:pPr>
    </w:p>
    <w:p w14:paraId="0D892D8A" w14:textId="77777777" w:rsidR="009777EA" w:rsidRDefault="009777EA">
      <w:pPr>
        <w:pStyle w:val="BodyText"/>
        <w:rPr>
          <w:sz w:val="20"/>
        </w:rPr>
      </w:pPr>
    </w:p>
    <w:p w14:paraId="62A4BBBB" w14:textId="77777777" w:rsidR="009777EA" w:rsidRDefault="009777EA">
      <w:pPr>
        <w:pStyle w:val="BodyText"/>
        <w:rPr>
          <w:sz w:val="20"/>
        </w:rPr>
      </w:pPr>
    </w:p>
    <w:p w14:paraId="64C2E267" w14:textId="77777777" w:rsidR="009777EA" w:rsidRDefault="009777EA">
      <w:pPr>
        <w:pStyle w:val="BodyText"/>
        <w:rPr>
          <w:sz w:val="20"/>
        </w:rPr>
      </w:pPr>
    </w:p>
    <w:p w14:paraId="237471B8" w14:textId="77777777" w:rsidR="009777EA" w:rsidRDefault="009777EA">
      <w:pPr>
        <w:pStyle w:val="BodyText"/>
        <w:rPr>
          <w:sz w:val="20"/>
        </w:rPr>
      </w:pPr>
    </w:p>
    <w:p w14:paraId="453B73B0" w14:textId="77777777" w:rsidR="009777EA" w:rsidRDefault="009777EA">
      <w:pPr>
        <w:pStyle w:val="BodyText"/>
        <w:rPr>
          <w:sz w:val="20"/>
        </w:rPr>
      </w:pPr>
    </w:p>
    <w:p w14:paraId="14D20A98" w14:textId="77777777" w:rsidR="009777EA" w:rsidRDefault="009777EA">
      <w:pPr>
        <w:pStyle w:val="BodyText"/>
        <w:rPr>
          <w:sz w:val="20"/>
        </w:rPr>
      </w:pPr>
    </w:p>
    <w:p w14:paraId="58ED3306" w14:textId="77777777" w:rsidR="009777EA" w:rsidRDefault="009777EA">
      <w:pPr>
        <w:pStyle w:val="BodyText"/>
        <w:rPr>
          <w:sz w:val="20"/>
        </w:rPr>
      </w:pPr>
    </w:p>
    <w:p w14:paraId="1ECB43CD" w14:textId="77777777" w:rsidR="009777EA" w:rsidRDefault="009777EA">
      <w:pPr>
        <w:pStyle w:val="BodyText"/>
        <w:rPr>
          <w:sz w:val="20"/>
        </w:rPr>
      </w:pPr>
    </w:p>
    <w:p w14:paraId="76F4C20C" w14:textId="77777777" w:rsidR="009777EA" w:rsidRDefault="009777EA">
      <w:pPr>
        <w:pStyle w:val="BodyText"/>
        <w:rPr>
          <w:sz w:val="20"/>
        </w:rPr>
      </w:pPr>
    </w:p>
    <w:p w14:paraId="26C53781" w14:textId="77777777" w:rsidR="009777EA" w:rsidRDefault="009777EA">
      <w:pPr>
        <w:pStyle w:val="BodyText"/>
        <w:rPr>
          <w:sz w:val="20"/>
        </w:rPr>
      </w:pPr>
    </w:p>
    <w:p w14:paraId="76EF0E20" w14:textId="77777777" w:rsidR="009777EA" w:rsidRDefault="009777EA">
      <w:pPr>
        <w:pStyle w:val="BodyText"/>
        <w:rPr>
          <w:sz w:val="20"/>
        </w:rPr>
      </w:pPr>
    </w:p>
    <w:p w14:paraId="4BFDDFA7" w14:textId="77777777" w:rsidR="009777EA" w:rsidRDefault="009777EA">
      <w:pPr>
        <w:pStyle w:val="BodyText"/>
        <w:rPr>
          <w:sz w:val="20"/>
        </w:rPr>
      </w:pPr>
    </w:p>
    <w:p w14:paraId="6579F796" w14:textId="77777777" w:rsidR="009777EA" w:rsidRDefault="009777EA">
      <w:pPr>
        <w:pStyle w:val="BodyText"/>
        <w:rPr>
          <w:sz w:val="20"/>
        </w:rPr>
      </w:pPr>
    </w:p>
    <w:p w14:paraId="131C213E" w14:textId="77777777" w:rsidR="009777EA" w:rsidRDefault="009777EA">
      <w:pPr>
        <w:pStyle w:val="BodyText"/>
        <w:rPr>
          <w:sz w:val="20"/>
        </w:rPr>
      </w:pPr>
    </w:p>
    <w:p w14:paraId="393402A5" w14:textId="77777777" w:rsidR="009777EA" w:rsidRDefault="009777EA">
      <w:pPr>
        <w:pStyle w:val="BodyText"/>
        <w:rPr>
          <w:sz w:val="20"/>
        </w:rPr>
      </w:pPr>
    </w:p>
    <w:p w14:paraId="1B56337C" w14:textId="77777777" w:rsidR="009777EA" w:rsidRDefault="009777EA">
      <w:pPr>
        <w:pStyle w:val="BodyText"/>
        <w:rPr>
          <w:sz w:val="20"/>
        </w:rPr>
      </w:pPr>
    </w:p>
    <w:p w14:paraId="5501D0B8" w14:textId="77777777" w:rsidR="009777EA" w:rsidRDefault="009777EA">
      <w:pPr>
        <w:pStyle w:val="BodyText"/>
        <w:rPr>
          <w:sz w:val="20"/>
        </w:rPr>
      </w:pPr>
    </w:p>
    <w:p w14:paraId="41B11748" w14:textId="77777777" w:rsidR="009777EA" w:rsidRDefault="009777EA">
      <w:pPr>
        <w:pStyle w:val="BodyText"/>
        <w:rPr>
          <w:sz w:val="20"/>
        </w:rPr>
      </w:pPr>
    </w:p>
    <w:p w14:paraId="41D70956" w14:textId="77777777" w:rsidR="009777EA" w:rsidRDefault="009777EA">
      <w:pPr>
        <w:pStyle w:val="BodyText"/>
        <w:rPr>
          <w:sz w:val="20"/>
        </w:rPr>
      </w:pPr>
    </w:p>
    <w:p w14:paraId="718DFC75" w14:textId="77777777" w:rsidR="009777EA" w:rsidRDefault="009777EA">
      <w:pPr>
        <w:pStyle w:val="BodyText"/>
        <w:rPr>
          <w:sz w:val="20"/>
        </w:rPr>
      </w:pPr>
    </w:p>
    <w:p w14:paraId="6F1B1AFF" w14:textId="77777777" w:rsidR="009777EA" w:rsidRDefault="009777EA">
      <w:pPr>
        <w:pStyle w:val="BodyText"/>
        <w:rPr>
          <w:sz w:val="20"/>
        </w:rPr>
      </w:pPr>
    </w:p>
    <w:p w14:paraId="7DE7AAA2" w14:textId="77777777" w:rsidR="009777EA" w:rsidRDefault="009777EA">
      <w:pPr>
        <w:pStyle w:val="BodyText"/>
        <w:rPr>
          <w:sz w:val="20"/>
        </w:rPr>
      </w:pPr>
    </w:p>
    <w:p w14:paraId="3B8A0EC0" w14:textId="77777777" w:rsidR="009777EA" w:rsidRDefault="009777EA">
      <w:pPr>
        <w:pStyle w:val="BodyText"/>
        <w:rPr>
          <w:sz w:val="20"/>
        </w:rPr>
      </w:pPr>
    </w:p>
    <w:p w14:paraId="3A64A601" w14:textId="77777777" w:rsidR="009777EA" w:rsidRDefault="009777EA">
      <w:pPr>
        <w:pStyle w:val="BodyText"/>
        <w:rPr>
          <w:sz w:val="20"/>
        </w:rPr>
      </w:pPr>
    </w:p>
    <w:p w14:paraId="42414E6D" w14:textId="77777777" w:rsidR="009777EA" w:rsidRDefault="009777EA">
      <w:pPr>
        <w:rPr>
          <w:sz w:val="20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5E6A922C" w14:textId="77777777" w:rsidR="009777EA" w:rsidRDefault="00CB113B">
      <w:pPr>
        <w:pStyle w:val="BodyText"/>
        <w:spacing w:before="6"/>
        <w:rPr>
          <w:sz w:val="2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8892677" wp14:editId="0095719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769560" w14:textId="77777777" w:rsidR="009777EA" w:rsidRDefault="00CB113B">
      <w:pPr>
        <w:spacing w:before="1"/>
        <w:ind w:left="1235"/>
        <w:rPr>
          <w:sz w:val="15"/>
        </w:rPr>
      </w:pPr>
      <w:r>
        <w:rPr>
          <w:sz w:val="15"/>
        </w:rPr>
        <w:t>TRANG</w:t>
      </w:r>
      <w:r>
        <w:rPr>
          <w:spacing w:val="-7"/>
          <w:sz w:val="15"/>
        </w:rPr>
        <w:t xml:space="preserve"> </w:t>
      </w:r>
      <w:r>
        <w:rPr>
          <w:sz w:val="15"/>
        </w:rPr>
        <w:t>3</w:t>
      </w:r>
      <w:r>
        <w:rPr>
          <w:spacing w:val="-6"/>
          <w:sz w:val="15"/>
        </w:rPr>
        <w:t xml:space="preserve"> </w:t>
      </w:r>
      <w:r>
        <w:rPr>
          <w:sz w:val="15"/>
        </w:rPr>
        <w:t>OF6</w:t>
      </w:r>
    </w:p>
    <w:p w14:paraId="154D533A" w14:textId="77777777" w:rsidR="009777EA" w:rsidRDefault="00CB113B">
      <w:pPr>
        <w:pStyle w:val="BodyText"/>
      </w:pPr>
      <w:r>
        <w:br w:type="column"/>
      </w:r>
    </w:p>
    <w:p w14:paraId="527E9942" w14:textId="77777777" w:rsidR="009777EA" w:rsidRDefault="009777EA">
      <w:pPr>
        <w:pStyle w:val="BodyText"/>
        <w:spacing w:before="3"/>
        <w:rPr>
          <w:sz w:val="17"/>
        </w:rPr>
      </w:pPr>
    </w:p>
    <w:p w14:paraId="5DCA53DD" w14:textId="77777777" w:rsidR="009777EA" w:rsidRDefault="00CB113B">
      <w:pPr>
        <w:ind w:left="1235"/>
        <w:rPr>
          <w:sz w:val="10"/>
        </w:rPr>
      </w:pPr>
      <w:r>
        <w:rPr>
          <w:w w:val="105"/>
          <w:sz w:val="10"/>
        </w:rPr>
        <w:t>D</w:t>
      </w:r>
      <w:r>
        <w:rPr>
          <w:w w:val="105"/>
          <w:sz w:val="10"/>
        </w:rPr>
        <w:t>Ự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TH</w:t>
      </w:r>
      <w:r>
        <w:rPr>
          <w:w w:val="105"/>
          <w:sz w:val="10"/>
        </w:rPr>
        <w:t>Ả</w:t>
      </w:r>
      <w:r>
        <w:rPr>
          <w:w w:val="105"/>
          <w:sz w:val="10"/>
        </w:rPr>
        <w:t>O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TUYÊN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B</w:t>
      </w:r>
      <w:r>
        <w:rPr>
          <w:w w:val="105"/>
          <w:sz w:val="10"/>
        </w:rPr>
        <w:t>Ố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Busted</w:t>
      </w:r>
      <w:r>
        <w:rPr>
          <w:spacing w:val="-5"/>
          <w:w w:val="105"/>
          <w:sz w:val="10"/>
        </w:rPr>
        <w:t xml:space="preserve"> </w:t>
      </w:r>
      <w:r>
        <w:rPr>
          <w:w w:val="105"/>
          <w:sz w:val="10"/>
        </w:rPr>
        <w:t>Flat</w:t>
      </w:r>
      <w:r>
        <w:rPr>
          <w:spacing w:val="-6"/>
          <w:w w:val="105"/>
          <w:sz w:val="10"/>
        </w:rPr>
        <w:t xml:space="preserve"> </w:t>
      </w:r>
      <w:r>
        <w:rPr>
          <w:w w:val="105"/>
          <w:sz w:val="10"/>
        </w:rPr>
        <w:t>University</w:t>
      </w:r>
    </w:p>
    <w:p w14:paraId="36002BCA" w14:textId="77777777" w:rsidR="009777EA" w:rsidRDefault="009777EA">
      <w:pPr>
        <w:rPr>
          <w:sz w:val="10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4" w:space="3506"/>
            <w:col w:w="5080"/>
          </w:cols>
        </w:sectPr>
      </w:pPr>
    </w:p>
    <w:p w14:paraId="3F9CAA7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843848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13FC97E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1721C543" w14:textId="77777777" w:rsidR="009777EA" w:rsidRDefault="009777EA">
      <w:pPr>
        <w:pStyle w:val="BodyText"/>
        <w:spacing w:before="2"/>
        <w:rPr>
          <w:rFonts w:ascii="Lucida Sans Unicode"/>
          <w:sz w:val="12"/>
        </w:rPr>
      </w:pPr>
    </w:p>
    <w:p w14:paraId="059950B1" w14:textId="77777777" w:rsidR="009777EA" w:rsidRDefault="00CB113B">
      <w:pPr>
        <w:spacing w:before="168"/>
        <w:ind w:left="1281"/>
        <w:rPr>
          <w:sz w:val="26"/>
        </w:rPr>
      </w:pPr>
      <w:r>
        <w:rPr>
          <w:sz w:val="26"/>
        </w:rPr>
        <w:t>Cơ</w:t>
      </w:r>
      <w:r>
        <w:rPr>
          <w:spacing w:val="13"/>
          <w:sz w:val="26"/>
        </w:rPr>
        <w:t xml:space="preserve"> </w:t>
      </w:r>
      <w:r>
        <w:rPr>
          <w:sz w:val="26"/>
        </w:rPr>
        <w:t>khí</w:t>
      </w:r>
      <w:r>
        <w:rPr>
          <w:spacing w:val="14"/>
          <w:sz w:val="26"/>
        </w:rPr>
        <w:t xml:space="preserve"> </w:t>
      </w:r>
      <w:r>
        <w:rPr>
          <w:sz w:val="26"/>
        </w:rPr>
        <w:t>là</w:t>
      </w:r>
      <w:r>
        <w:rPr>
          <w:spacing w:val="14"/>
          <w:sz w:val="26"/>
        </w:rPr>
        <w:t xml:space="preserve"> </w:t>
      </w:r>
      <w:r>
        <w:rPr>
          <w:sz w:val="26"/>
        </w:rPr>
        <w:t>công</w:t>
      </w:r>
      <w:r>
        <w:rPr>
          <w:spacing w:val="14"/>
          <w:sz w:val="26"/>
        </w:rPr>
        <w:t xml:space="preserve"> </w:t>
      </w:r>
      <w:r>
        <w:rPr>
          <w:sz w:val="26"/>
        </w:rPr>
        <w:t>ngh</w:t>
      </w:r>
      <w:r>
        <w:rPr>
          <w:sz w:val="26"/>
        </w:rPr>
        <w:t>ệ</w:t>
      </w:r>
      <w:r>
        <w:rPr>
          <w:spacing w:val="13"/>
          <w:sz w:val="26"/>
        </w:rPr>
        <w:t xml:space="preserve"> </w:t>
      </w:r>
      <w:r>
        <w:rPr>
          <w:sz w:val="26"/>
        </w:rPr>
        <w:t>k</w:t>
      </w:r>
      <w:r>
        <w:rPr>
          <w:sz w:val="26"/>
        </w:rPr>
        <w:t>ỹ</w:t>
      </w:r>
      <w:r>
        <w:rPr>
          <w:spacing w:val="14"/>
          <w:sz w:val="26"/>
        </w:rPr>
        <w:t xml:space="preserve"> </w:t>
      </w:r>
      <w:r>
        <w:rPr>
          <w:sz w:val="26"/>
        </w:rPr>
        <w:t>thu</w:t>
      </w:r>
      <w:r>
        <w:rPr>
          <w:sz w:val="26"/>
        </w:rPr>
        <w:t>ậ</w:t>
      </w:r>
      <w:r>
        <w:rPr>
          <w:sz w:val="26"/>
        </w:rPr>
        <w:t>t</w:t>
      </w:r>
      <w:r>
        <w:rPr>
          <w:spacing w:val="14"/>
          <w:sz w:val="26"/>
        </w:rPr>
        <w:t xml:space="preserve"> </w:t>
      </w:r>
      <w:r>
        <w:rPr>
          <w:sz w:val="26"/>
        </w:rPr>
        <w:t>t</w:t>
      </w:r>
      <w:r>
        <w:rPr>
          <w:sz w:val="26"/>
        </w:rPr>
        <w:t>ố</w:t>
      </w:r>
      <w:r>
        <w:rPr>
          <w:sz w:val="26"/>
        </w:rPr>
        <w:t>t</w:t>
      </w:r>
      <w:r>
        <w:rPr>
          <w:spacing w:val="14"/>
          <w:sz w:val="26"/>
        </w:rPr>
        <w:t xml:space="preserve"> </w:t>
      </w:r>
      <w:r>
        <w:rPr>
          <w:sz w:val="26"/>
        </w:rPr>
        <w:t>nh</w:t>
      </w:r>
      <w:r>
        <w:rPr>
          <w:sz w:val="26"/>
        </w:rPr>
        <w:t>ấ</w:t>
      </w:r>
      <w:r>
        <w:rPr>
          <w:sz w:val="26"/>
        </w:rPr>
        <w:t>t</w:t>
      </w:r>
    </w:p>
    <w:p w14:paraId="65B9565D" w14:textId="77777777" w:rsidR="009777EA" w:rsidRDefault="00CB113B">
      <w:pPr>
        <w:pStyle w:val="BodyText"/>
        <w:spacing w:before="100"/>
        <w:ind w:left="1279"/>
      </w:pPr>
      <w:r>
        <w:rPr>
          <w:w w:val="105"/>
        </w:rPr>
        <w:t>Chương</w:t>
      </w:r>
      <w:r>
        <w:rPr>
          <w:spacing w:val="2"/>
          <w:w w:val="105"/>
        </w:rPr>
        <w:t xml:space="preserve"> </w:t>
      </w:r>
      <w:r>
        <w:rPr>
          <w:w w:val="105"/>
        </w:rPr>
        <w:t>trình</w:t>
      </w:r>
      <w:r>
        <w:rPr>
          <w:spacing w:val="2"/>
          <w:w w:val="105"/>
        </w:rPr>
        <w:t xml:space="preserve"> </w:t>
      </w:r>
      <w:r>
        <w:rPr>
          <w:w w:val="105"/>
        </w:rPr>
        <w:t>BS</w:t>
      </w:r>
    </w:p>
    <w:p w14:paraId="1233133E" w14:textId="77777777" w:rsidR="009777EA" w:rsidRDefault="00CB113B">
      <w:pPr>
        <w:pStyle w:val="BodyText"/>
        <w:spacing w:before="5"/>
        <w:rPr>
          <w:sz w:val="12"/>
        </w:rPr>
      </w:pPr>
      <w:r>
        <w:rPr>
          <w:noProof/>
        </w:rPr>
        <w:drawing>
          <wp:anchor distT="0" distB="0" distL="0" distR="0" simplePos="0" relativeHeight="251654144" behindDoc="0" locked="0" layoutInCell="1" allowOverlap="1" wp14:anchorId="00342101" wp14:editId="6AE2C0BC">
            <wp:simplePos x="0" y="0"/>
            <wp:positionH relativeFrom="page">
              <wp:posOffset>883920</wp:posOffset>
            </wp:positionH>
            <wp:positionV relativeFrom="paragraph">
              <wp:posOffset>114300</wp:posOffset>
            </wp:positionV>
            <wp:extent cx="5433060" cy="34925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2919" cy="35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75E2C0" w14:textId="77777777" w:rsidR="009777EA" w:rsidRDefault="00CB113B">
      <w:pPr>
        <w:spacing w:before="173"/>
        <w:ind w:left="1275"/>
        <w:rPr>
          <w:sz w:val="13"/>
        </w:rPr>
      </w:pPr>
      <w:r>
        <w:rPr>
          <w:sz w:val="13"/>
        </w:rPr>
        <w:t>Đư</w:t>
      </w:r>
      <w:r>
        <w:rPr>
          <w:sz w:val="13"/>
        </w:rPr>
        <w:t>ợ</w:t>
      </w:r>
      <w:r>
        <w:rPr>
          <w:sz w:val="13"/>
        </w:rPr>
        <w:t>c</w:t>
      </w:r>
      <w:r>
        <w:rPr>
          <w:spacing w:val="-2"/>
          <w:sz w:val="13"/>
        </w:rPr>
        <w:t xml:space="preserve"> </w:t>
      </w:r>
      <w:r>
        <w:rPr>
          <w:sz w:val="13"/>
        </w:rPr>
        <w:t>đánh</w:t>
      </w:r>
      <w:r>
        <w:rPr>
          <w:spacing w:val="-1"/>
          <w:sz w:val="13"/>
        </w:rPr>
        <w:t xml:space="preserve"> </w:t>
      </w:r>
      <w:r>
        <w:rPr>
          <w:sz w:val="13"/>
        </w:rPr>
        <w:t>giá</w:t>
      </w:r>
      <w:r>
        <w:rPr>
          <w:spacing w:val="-1"/>
          <w:sz w:val="13"/>
        </w:rPr>
        <w:t xml:space="preserve"> </w:t>
      </w:r>
      <w:r>
        <w:rPr>
          <w:sz w:val="13"/>
        </w:rPr>
        <w:t>theo</w:t>
      </w:r>
      <w:r>
        <w:rPr>
          <w:spacing w:val="-1"/>
          <w:sz w:val="13"/>
        </w:rPr>
        <w:t xml:space="preserve"> </w:t>
      </w:r>
      <w:r>
        <w:rPr>
          <w:sz w:val="13"/>
        </w:rPr>
        <w:t>Tiêu</w:t>
      </w:r>
      <w:r>
        <w:rPr>
          <w:spacing w:val="-1"/>
          <w:sz w:val="13"/>
        </w:rPr>
        <w:t xml:space="preserve"> </w:t>
      </w:r>
      <w:r>
        <w:rPr>
          <w:sz w:val="13"/>
        </w:rPr>
        <w:t>chí</w:t>
      </w:r>
      <w:r>
        <w:rPr>
          <w:spacing w:val="-1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ủ</w:t>
      </w:r>
      <w:r>
        <w:rPr>
          <w:sz w:val="13"/>
        </w:rPr>
        <w:t>a</w:t>
      </w:r>
      <w:r>
        <w:rPr>
          <w:spacing w:val="-1"/>
          <w:sz w:val="13"/>
        </w:rPr>
        <w:t xml:space="preserve"> </w:t>
      </w:r>
      <w:r>
        <w:rPr>
          <w:sz w:val="13"/>
        </w:rPr>
        <w:t>Chương</w:t>
      </w:r>
      <w:r>
        <w:rPr>
          <w:spacing w:val="-1"/>
          <w:sz w:val="13"/>
        </w:rPr>
        <w:t xml:space="preserve"> </w:t>
      </w:r>
      <w:r>
        <w:rPr>
          <w:sz w:val="13"/>
        </w:rPr>
        <w:t>trình</w:t>
      </w:r>
      <w:r>
        <w:rPr>
          <w:spacing w:val="-1"/>
          <w:sz w:val="13"/>
        </w:rPr>
        <w:t xml:space="preserve"> </w:t>
      </w:r>
      <w:r>
        <w:rPr>
          <w:sz w:val="13"/>
        </w:rPr>
        <w:t>ETAC</w:t>
      </w:r>
      <w:r>
        <w:rPr>
          <w:spacing w:val="-1"/>
          <w:sz w:val="13"/>
        </w:rPr>
        <w:t xml:space="preserve"> </w:t>
      </w:r>
      <w:r>
        <w:rPr>
          <w:sz w:val="13"/>
        </w:rPr>
        <w:t>cho</w:t>
      </w:r>
    </w:p>
    <w:p w14:paraId="6188C68D" w14:textId="77777777" w:rsidR="009777EA" w:rsidRDefault="00CB113B">
      <w:pPr>
        <w:spacing w:before="107"/>
        <w:ind w:left="1259"/>
        <w:rPr>
          <w:sz w:val="13"/>
        </w:rPr>
      </w:pPr>
      <w:r>
        <w:rPr>
          <w:sz w:val="13"/>
        </w:rPr>
        <w:t>Công</w:t>
      </w:r>
      <w:r>
        <w:rPr>
          <w:spacing w:val="-2"/>
          <w:sz w:val="13"/>
        </w:rPr>
        <w:t xml:space="preserve"> </w:t>
      </w:r>
      <w:r>
        <w:rPr>
          <w:sz w:val="13"/>
        </w:rPr>
        <w:t>ngh</w:t>
      </w:r>
      <w:r>
        <w:rPr>
          <w:sz w:val="13"/>
        </w:rPr>
        <w:t>ệ</w:t>
      </w:r>
      <w:r>
        <w:rPr>
          <w:spacing w:val="-1"/>
          <w:sz w:val="13"/>
        </w:rPr>
        <w:t xml:space="preserve"> </w:t>
      </w:r>
      <w:r>
        <w:rPr>
          <w:sz w:val="13"/>
        </w:rPr>
        <w:t>k</w:t>
      </w:r>
      <w:r>
        <w:rPr>
          <w:sz w:val="13"/>
        </w:rPr>
        <w:t>ỹ</w:t>
      </w:r>
      <w:r>
        <w:rPr>
          <w:spacing w:val="-1"/>
          <w:sz w:val="13"/>
        </w:rPr>
        <w:t xml:space="preserve"> </w:t>
      </w:r>
      <w:r>
        <w:rPr>
          <w:sz w:val="13"/>
        </w:rPr>
        <w:t>thu</w:t>
      </w:r>
      <w:r>
        <w:rPr>
          <w:sz w:val="13"/>
        </w:rPr>
        <w:t>ậ</w:t>
      </w:r>
      <w:r>
        <w:rPr>
          <w:sz w:val="13"/>
        </w:rPr>
        <w:t>t</w:t>
      </w:r>
      <w:r>
        <w:rPr>
          <w:spacing w:val="-1"/>
          <w:sz w:val="13"/>
        </w:rPr>
        <w:t xml:space="preserve"> </w:t>
      </w:r>
      <w:r>
        <w:rPr>
          <w:sz w:val="13"/>
        </w:rPr>
        <w:t>cơ</w:t>
      </w:r>
      <w:r>
        <w:rPr>
          <w:spacing w:val="-1"/>
          <w:sz w:val="13"/>
        </w:rPr>
        <w:t xml:space="preserve"> </w:t>
      </w:r>
      <w:r>
        <w:rPr>
          <w:sz w:val="13"/>
        </w:rPr>
        <w:t>khí</w:t>
      </w:r>
      <w:r>
        <w:rPr>
          <w:spacing w:val="-1"/>
          <w:sz w:val="13"/>
        </w:rPr>
        <w:t xml:space="preserve"> </w:t>
      </w:r>
      <w:r>
        <w:rPr>
          <w:sz w:val="13"/>
        </w:rPr>
        <w:t>và</w:t>
      </w:r>
      <w:r>
        <w:rPr>
          <w:spacing w:val="-1"/>
          <w:sz w:val="13"/>
        </w:rPr>
        <w:t xml:space="preserve"> </w:t>
      </w:r>
      <w:r>
        <w:rPr>
          <w:sz w:val="13"/>
        </w:rPr>
        <w:t>các</w:t>
      </w:r>
      <w:r>
        <w:rPr>
          <w:spacing w:val="-1"/>
          <w:sz w:val="13"/>
        </w:rPr>
        <w:t xml:space="preserve"> </w:t>
      </w:r>
      <w:r>
        <w:rPr>
          <w:sz w:val="13"/>
        </w:rPr>
        <w:t>chương</w:t>
      </w:r>
      <w:r>
        <w:rPr>
          <w:spacing w:val="-1"/>
          <w:sz w:val="13"/>
        </w:rPr>
        <w:t xml:space="preserve"> </w:t>
      </w:r>
      <w:r>
        <w:rPr>
          <w:sz w:val="13"/>
        </w:rPr>
        <w:t>trình</w:t>
      </w:r>
      <w:r>
        <w:rPr>
          <w:spacing w:val="-1"/>
          <w:sz w:val="13"/>
        </w:rPr>
        <w:t xml:space="preserve"> </w:t>
      </w:r>
      <w:r>
        <w:rPr>
          <w:sz w:val="13"/>
        </w:rPr>
        <w:t>có</w:t>
      </w:r>
      <w:r>
        <w:rPr>
          <w:spacing w:val="-1"/>
          <w:sz w:val="13"/>
        </w:rPr>
        <w:t xml:space="preserve"> </w:t>
      </w:r>
      <w:r>
        <w:rPr>
          <w:sz w:val="13"/>
        </w:rPr>
        <w:t>tên</w:t>
      </w:r>
      <w:r>
        <w:rPr>
          <w:spacing w:val="-1"/>
          <w:sz w:val="13"/>
        </w:rPr>
        <w:t xml:space="preserve"> </w:t>
      </w:r>
      <w:r>
        <w:rPr>
          <w:sz w:val="13"/>
        </w:rPr>
        <w:t>tương</w:t>
      </w:r>
      <w:r>
        <w:rPr>
          <w:spacing w:val="-1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ự</w:t>
      </w:r>
    </w:p>
    <w:p w14:paraId="5735F127" w14:textId="77777777" w:rsidR="009777EA" w:rsidRDefault="009777EA">
      <w:pPr>
        <w:pStyle w:val="BodyText"/>
        <w:spacing w:before="3"/>
        <w:rPr>
          <w:sz w:val="26"/>
        </w:rPr>
      </w:pPr>
    </w:p>
    <w:p w14:paraId="4B714E84" w14:textId="77777777" w:rsidR="009777EA" w:rsidRDefault="00CB113B">
      <w:pPr>
        <w:spacing w:before="127" w:line="424" w:lineRule="auto"/>
        <w:ind w:left="1236" w:right="489" w:firstLine="18"/>
        <w:rPr>
          <w:sz w:val="12"/>
        </w:rPr>
      </w:pPr>
      <w:r>
        <w:rPr>
          <w:sz w:val="12"/>
        </w:rPr>
        <w:t>[LƯU</w:t>
      </w:r>
      <w:r>
        <w:rPr>
          <w:spacing w:val="-6"/>
          <w:sz w:val="12"/>
        </w:rPr>
        <w:t xml:space="preserve"> </w:t>
      </w:r>
      <w:r>
        <w:rPr>
          <w:sz w:val="12"/>
        </w:rPr>
        <w:t>Ý:</w:t>
      </w:r>
      <w:r>
        <w:rPr>
          <w:spacing w:val="-5"/>
          <w:sz w:val="12"/>
        </w:rPr>
        <w:t xml:space="preserve"> </w:t>
      </w:r>
      <w:r>
        <w:rPr>
          <w:sz w:val="12"/>
        </w:rPr>
        <w:t>Thông</w:t>
      </w:r>
      <w:r>
        <w:rPr>
          <w:spacing w:val="-5"/>
          <w:sz w:val="12"/>
        </w:rPr>
        <w:t xml:space="preserve"> </w:t>
      </w:r>
      <w:r>
        <w:rPr>
          <w:sz w:val="12"/>
        </w:rPr>
        <w:t>tin</w:t>
      </w:r>
      <w:r>
        <w:rPr>
          <w:spacing w:val="-5"/>
          <w:sz w:val="12"/>
        </w:rPr>
        <w:t xml:space="preserve"> </w:t>
      </w:r>
      <w:r>
        <w:rPr>
          <w:sz w:val="12"/>
        </w:rPr>
        <w:t>cơ</w:t>
      </w:r>
      <w:r>
        <w:rPr>
          <w:spacing w:val="-5"/>
          <w:sz w:val="12"/>
        </w:rPr>
        <w:t xml:space="preserve"> </w:t>
      </w:r>
      <w:r>
        <w:rPr>
          <w:sz w:val="12"/>
        </w:rPr>
        <w:t>b</w:t>
      </w:r>
      <w:r>
        <w:rPr>
          <w:sz w:val="12"/>
        </w:rPr>
        <w:t>ả</w:t>
      </w:r>
      <w:r>
        <w:rPr>
          <w:sz w:val="12"/>
        </w:rPr>
        <w:t>n</w:t>
      </w:r>
      <w:r>
        <w:rPr>
          <w:spacing w:val="-6"/>
          <w:sz w:val="12"/>
        </w:rPr>
        <w:t xml:space="preserve"> </w:t>
      </w:r>
      <w:r>
        <w:rPr>
          <w:sz w:val="12"/>
        </w:rPr>
        <w:t>cho</w:t>
      </w:r>
      <w:r>
        <w:rPr>
          <w:spacing w:val="-5"/>
          <w:sz w:val="12"/>
        </w:rPr>
        <w:t xml:space="preserve"> </w:t>
      </w:r>
      <w:r>
        <w:rPr>
          <w:sz w:val="12"/>
        </w:rPr>
        <w:t>chương</w:t>
      </w:r>
      <w:r>
        <w:rPr>
          <w:spacing w:val="-5"/>
          <w:sz w:val="12"/>
        </w:rPr>
        <w:t xml:space="preserve"> </w:t>
      </w:r>
      <w:r>
        <w:rPr>
          <w:sz w:val="12"/>
        </w:rPr>
        <w:t>trình</w:t>
      </w:r>
      <w:r>
        <w:rPr>
          <w:spacing w:val="-5"/>
          <w:sz w:val="12"/>
        </w:rPr>
        <w:t xml:space="preserve"> </w:t>
      </w:r>
      <w:r>
        <w:rPr>
          <w:sz w:val="12"/>
        </w:rPr>
        <w:t>(tên,</w:t>
      </w:r>
      <w:r>
        <w:rPr>
          <w:spacing w:val="-5"/>
          <w:sz w:val="12"/>
        </w:rPr>
        <w:t xml:space="preserve"> </w:t>
      </w:r>
      <w:r>
        <w:rPr>
          <w:sz w:val="12"/>
        </w:rPr>
        <w:t>lo</w:t>
      </w:r>
      <w:r>
        <w:rPr>
          <w:sz w:val="12"/>
        </w:rPr>
        <w:t>ạ</w:t>
      </w:r>
      <w:r>
        <w:rPr>
          <w:sz w:val="12"/>
        </w:rPr>
        <w:t>i</w:t>
      </w:r>
      <w:r>
        <w:rPr>
          <w:spacing w:val="-6"/>
          <w:sz w:val="12"/>
        </w:rPr>
        <w:t xml:space="preserve"> </w:t>
      </w:r>
      <w:r>
        <w:rPr>
          <w:sz w:val="12"/>
        </w:rPr>
        <w:t>b</w:t>
      </w:r>
      <w:r>
        <w:rPr>
          <w:sz w:val="12"/>
        </w:rPr>
        <w:t>ằ</w:t>
      </w:r>
      <w:r>
        <w:rPr>
          <w:sz w:val="12"/>
        </w:rPr>
        <w:t>ng</w:t>
      </w:r>
      <w:r>
        <w:rPr>
          <w:spacing w:val="-5"/>
          <w:sz w:val="12"/>
        </w:rPr>
        <w:t xml:space="preserve"> </w:t>
      </w:r>
      <w:r>
        <w:rPr>
          <w:sz w:val="12"/>
        </w:rPr>
        <w:t>c</w:t>
      </w:r>
      <w:r>
        <w:rPr>
          <w:sz w:val="12"/>
        </w:rPr>
        <w:t>ấ</w:t>
      </w:r>
      <w:r>
        <w:rPr>
          <w:sz w:val="12"/>
        </w:rPr>
        <w:t>p</w:t>
      </w:r>
      <w:r>
        <w:rPr>
          <w:spacing w:val="-5"/>
          <w:sz w:val="12"/>
        </w:rPr>
        <w:t xml:space="preserve"> </w:t>
      </w:r>
      <w:r>
        <w:rPr>
          <w:sz w:val="12"/>
        </w:rPr>
        <w:t>và</w:t>
      </w:r>
      <w:r>
        <w:rPr>
          <w:spacing w:val="-5"/>
          <w:sz w:val="12"/>
        </w:rPr>
        <w:t xml:space="preserve"> </w:t>
      </w:r>
      <w:r>
        <w:rPr>
          <w:sz w:val="12"/>
        </w:rPr>
        <w:t>tiêu</w:t>
      </w:r>
      <w:r>
        <w:rPr>
          <w:spacing w:val="-5"/>
          <w:sz w:val="12"/>
        </w:rPr>
        <w:t xml:space="preserve"> </w:t>
      </w:r>
      <w:r>
        <w:rPr>
          <w:sz w:val="12"/>
        </w:rPr>
        <w:t>chí</w:t>
      </w:r>
      <w:r>
        <w:rPr>
          <w:spacing w:val="-6"/>
          <w:sz w:val="12"/>
        </w:rPr>
        <w:t xml:space="preserve"> </w:t>
      </w:r>
      <w:r>
        <w:rPr>
          <w:sz w:val="12"/>
        </w:rPr>
        <w:t>chương</w:t>
      </w:r>
      <w:r>
        <w:rPr>
          <w:spacing w:val="-5"/>
          <w:sz w:val="12"/>
        </w:rPr>
        <w:t xml:space="preserve"> </w:t>
      </w:r>
      <w:r>
        <w:rPr>
          <w:sz w:val="12"/>
        </w:rPr>
        <w:t>trình,</w:t>
      </w:r>
      <w:r>
        <w:rPr>
          <w:spacing w:val="-5"/>
          <w:sz w:val="12"/>
        </w:rPr>
        <w:t xml:space="preserve"> </w:t>
      </w:r>
      <w:r>
        <w:rPr>
          <w:sz w:val="12"/>
        </w:rPr>
        <w:t>n</w:t>
      </w:r>
      <w:r>
        <w:rPr>
          <w:sz w:val="12"/>
        </w:rPr>
        <w:t>ế</w:t>
      </w:r>
      <w:r>
        <w:rPr>
          <w:sz w:val="12"/>
        </w:rPr>
        <w:t>u</w:t>
      </w:r>
      <w:r>
        <w:rPr>
          <w:spacing w:val="-5"/>
          <w:sz w:val="12"/>
        </w:rPr>
        <w:t xml:space="preserve"> </w:t>
      </w:r>
      <w:r>
        <w:rPr>
          <w:sz w:val="12"/>
        </w:rPr>
        <w:t>có,</w:t>
      </w:r>
      <w:r>
        <w:rPr>
          <w:spacing w:val="-5"/>
          <w:sz w:val="12"/>
        </w:rPr>
        <w:t xml:space="preserve"> </w:t>
      </w:r>
      <w:r>
        <w:rPr>
          <w:sz w:val="12"/>
        </w:rPr>
        <w:t>như</w:t>
      </w:r>
      <w:r>
        <w:rPr>
          <w:spacing w:val="-6"/>
          <w:sz w:val="12"/>
        </w:rPr>
        <w:t xml:space="preserve"> </w:t>
      </w:r>
      <w:r>
        <w:rPr>
          <w:sz w:val="12"/>
        </w:rPr>
        <w:t>minh</w:t>
      </w:r>
      <w:r>
        <w:rPr>
          <w:spacing w:val="-5"/>
          <w:sz w:val="12"/>
        </w:rPr>
        <w:t xml:space="preserve"> </w:t>
      </w:r>
      <w:r>
        <w:rPr>
          <w:sz w:val="12"/>
        </w:rPr>
        <w:t>h</w:t>
      </w:r>
      <w:r>
        <w:rPr>
          <w:sz w:val="12"/>
        </w:rPr>
        <w:t>ọ</w:t>
      </w:r>
      <w:r>
        <w:rPr>
          <w:sz w:val="12"/>
        </w:rPr>
        <w:t>a</w:t>
      </w:r>
      <w:r>
        <w:rPr>
          <w:spacing w:val="-5"/>
          <w:sz w:val="12"/>
        </w:rPr>
        <w:t xml:space="preserve"> </w:t>
      </w:r>
      <w:r>
        <w:rPr>
          <w:sz w:val="12"/>
        </w:rPr>
        <w:t>ở</w:t>
      </w:r>
      <w:r>
        <w:rPr>
          <w:spacing w:val="-5"/>
          <w:sz w:val="12"/>
        </w:rPr>
        <w:t xml:space="preserve"> </w:t>
      </w:r>
      <w:r>
        <w:rPr>
          <w:sz w:val="12"/>
        </w:rPr>
        <w:t>trên)</w:t>
      </w:r>
      <w:r>
        <w:rPr>
          <w:spacing w:val="-5"/>
          <w:sz w:val="12"/>
        </w:rPr>
        <w:t xml:space="preserve"> </w:t>
      </w:r>
      <w:r>
        <w:rPr>
          <w:sz w:val="12"/>
        </w:rPr>
        <w:t>s</w:t>
      </w:r>
      <w:r>
        <w:rPr>
          <w:sz w:val="12"/>
        </w:rPr>
        <w:t>ẽ</w:t>
      </w:r>
      <w:r>
        <w:rPr>
          <w:spacing w:val="-6"/>
          <w:sz w:val="12"/>
        </w:rPr>
        <w:t xml:space="preserve"> </w:t>
      </w:r>
      <w:r>
        <w:rPr>
          <w:sz w:val="12"/>
        </w:rPr>
        <w:t>đư</w:t>
      </w:r>
      <w:r>
        <w:rPr>
          <w:sz w:val="12"/>
        </w:rPr>
        <w:t>ợ</w:t>
      </w:r>
      <w:r>
        <w:rPr>
          <w:sz w:val="12"/>
        </w:rPr>
        <w:t>c</w:t>
      </w:r>
      <w:r>
        <w:rPr>
          <w:spacing w:val="-5"/>
          <w:sz w:val="12"/>
        </w:rPr>
        <w:t xml:space="preserve"> </w:t>
      </w:r>
      <w:r>
        <w:rPr>
          <w:sz w:val="12"/>
        </w:rPr>
        <w:t>AMS</w:t>
      </w:r>
      <w:r>
        <w:rPr>
          <w:spacing w:val="-69"/>
          <w:sz w:val="12"/>
        </w:rPr>
        <w:t xml:space="preserve"> </w:t>
      </w:r>
      <w:r>
        <w:rPr>
          <w:sz w:val="12"/>
        </w:rPr>
        <w:t>nh</w:t>
      </w:r>
      <w:r>
        <w:rPr>
          <w:sz w:val="12"/>
        </w:rPr>
        <w:t>ậ</w:t>
      </w:r>
      <w:r>
        <w:rPr>
          <w:sz w:val="12"/>
        </w:rPr>
        <w:t>p vào. Như đã lưu ý bên dư</w:t>
      </w:r>
      <w:r>
        <w:rPr>
          <w:sz w:val="12"/>
        </w:rPr>
        <w:t>ớ</w:t>
      </w:r>
      <w:r>
        <w:rPr>
          <w:sz w:val="12"/>
        </w:rPr>
        <w:t>i, ph</w:t>
      </w:r>
      <w:r>
        <w:rPr>
          <w:sz w:val="12"/>
        </w:rPr>
        <w:t>ầ</w:t>
      </w:r>
      <w:r>
        <w:rPr>
          <w:sz w:val="12"/>
        </w:rPr>
        <w:t>n gi</w:t>
      </w:r>
      <w:r>
        <w:rPr>
          <w:sz w:val="12"/>
        </w:rPr>
        <w:t>ớ</w:t>
      </w:r>
      <w:r>
        <w:rPr>
          <w:sz w:val="12"/>
        </w:rPr>
        <w:t>i thi</w:t>
      </w:r>
      <w:r>
        <w:rPr>
          <w:sz w:val="12"/>
        </w:rPr>
        <w:t>ệ</w:t>
      </w:r>
      <w:r>
        <w:rPr>
          <w:sz w:val="12"/>
        </w:rPr>
        <w:t>u chương trình và t</w:t>
      </w:r>
      <w:r>
        <w:rPr>
          <w:sz w:val="12"/>
        </w:rPr>
        <w:t>ấ</w:t>
      </w:r>
      <w:r>
        <w:rPr>
          <w:sz w:val="12"/>
        </w:rPr>
        <w:t>t c</w:t>
      </w:r>
      <w:r>
        <w:rPr>
          <w:sz w:val="12"/>
        </w:rPr>
        <w:t>ả</w:t>
      </w:r>
      <w:r>
        <w:rPr>
          <w:sz w:val="12"/>
        </w:rPr>
        <w:t xml:space="preserve"> các </w:t>
      </w:r>
      <w:r>
        <w:rPr>
          <w:sz w:val="12"/>
          <w:lang w:val="en-US"/>
        </w:rPr>
        <w:t>k</w:t>
      </w:r>
      <w:r>
        <w:rPr>
          <w:sz w:val="12"/>
          <w:lang w:val="en-US"/>
        </w:rPr>
        <w:t>ế</w:t>
      </w:r>
      <w:r>
        <w:rPr>
          <w:sz w:val="12"/>
          <w:lang w:val="en-US"/>
        </w:rPr>
        <w:t>t qu</w:t>
      </w:r>
      <w:r>
        <w:rPr>
          <w:sz w:val="12"/>
          <w:lang w:val="en-US"/>
        </w:rPr>
        <w:t>ả</w:t>
      </w:r>
      <w:r>
        <w:rPr>
          <w:sz w:val="12"/>
        </w:rPr>
        <w:t xml:space="preserve"> s</w:t>
      </w:r>
      <w:r>
        <w:rPr>
          <w:sz w:val="12"/>
        </w:rPr>
        <w:t>ẽ</w:t>
      </w:r>
      <w:r>
        <w:rPr>
          <w:sz w:val="12"/>
        </w:rPr>
        <w:t xml:space="preserve"> b</w:t>
      </w:r>
      <w:r>
        <w:rPr>
          <w:sz w:val="12"/>
        </w:rPr>
        <w:t>ắ</w:t>
      </w:r>
      <w:r>
        <w:rPr>
          <w:sz w:val="12"/>
        </w:rPr>
        <w:t>t ngu</w:t>
      </w:r>
      <w:r>
        <w:rPr>
          <w:sz w:val="12"/>
        </w:rPr>
        <w:t>ồ</w:t>
      </w:r>
      <w:r>
        <w:rPr>
          <w:sz w:val="12"/>
        </w:rPr>
        <w:t>n t</w:t>
      </w:r>
      <w:r>
        <w:rPr>
          <w:sz w:val="12"/>
        </w:rPr>
        <w:t>ừ</w:t>
      </w:r>
      <w:r>
        <w:rPr>
          <w:sz w:val="12"/>
        </w:rPr>
        <w:t xml:space="preserve"> Công c</w:t>
      </w:r>
      <w:r>
        <w:rPr>
          <w:sz w:val="12"/>
        </w:rPr>
        <w:t>ụ</w:t>
      </w:r>
      <w:r>
        <w:rPr>
          <w:sz w:val="12"/>
        </w:rPr>
        <w:t xml:space="preserve"> ki</w:t>
      </w:r>
      <w:r>
        <w:rPr>
          <w:sz w:val="12"/>
        </w:rPr>
        <w:t>ể</w:t>
      </w:r>
      <w:r>
        <w:rPr>
          <w:sz w:val="12"/>
        </w:rPr>
        <w:t>m tra chương</w:t>
      </w:r>
      <w:r>
        <w:rPr>
          <w:spacing w:val="1"/>
          <w:sz w:val="12"/>
        </w:rPr>
        <w:t xml:space="preserve"> </w:t>
      </w:r>
      <w:r>
        <w:rPr>
          <w:sz w:val="12"/>
        </w:rPr>
        <w:t>trình</w:t>
      </w:r>
      <w:r>
        <w:rPr>
          <w:spacing w:val="-2"/>
          <w:sz w:val="12"/>
        </w:rPr>
        <w:t xml:space="preserve"> </w:t>
      </w:r>
      <w:r>
        <w:rPr>
          <w:sz w:val="12"/>
        </w:rPr>
        <w:t>(PAT)—đư</w:t>
      </w:r>
      <w:r>
        <w:rPr>
          <w:sz w:val="12"/>
        </w:rPr>
        <w:t>ợ</w:t>
      </w:r>
      <w:r>
        <w:rPr>
          <w:sz w:val="12"/>
        </w:rPr>
        <w:t>c</w:t>
      </w:r>
      <w:r>
        <w:rPr>
          <w:spacing w:val="-2"/>
          <w:sz w:val="12"/>
        </w:rPr>
        <w:t xml:space="preserve"> </w:t>
      </w:r>
      <w:r>
        <w:rPr>
          <w:sz w:val="12"/>
        </w:rPr>
        <w:t>PEV</w:t>
      </w:r>
      <w:r>
        <w:rPr>
          <w:spacing w:val="-1"/>
          <w:sz w:val="12"/>
        </w:rPr>
        <w:t xml:space="preserve"> </w:t>
      </w:r>
      <w:r>
        <w:rPr>
          <w:sz w:val="12"/>
        </w:rPr>
        <w:t>s</w:t>
      </w:r>
      <w:r>
        <w:rPr>
          <w:sz w:val="12"/>
        </w:rPr>
        <w:t>ử</w:t>
      </w:r>
      <w:r>
        <w:rPr>
          <w:spacing w:val="-2"/>
          <w:sz w:val="12"/>
        </w:rPr>
        <w:t xml:space="preserve"> </w:t>
      </w:r>
      <w:r>
        <w:rPr>
          <w:sz w:val="12"/>
        </w:rPr>
        <w:t>d</w:t>
      </w:r>
      <w:r>
        <w:rPr>
          <w:sz w:val="12"/>
        </w:rPr>
        <w:t>ụ</w:t>
      </w:r>
      <w:r>
        <w:rPr>
          <w:sz w:val="12"/>
        </w:rPr>
        <w:t>ng</w:t>
      </w:r>
      <w:r>
        <w:rPr>
          <w:spacing w:val="-1"/>
          <w:sz w:val="12"/>
        </w:rPr>
        <w:t xml:space="preserve"> </w:t>
      </w:r>
      <w:r>
        <w:rPr>
          <w:sz w:val="12"/>
        </w:rPr>
        <w:t>trong</w:t>
      </w:r>
      <w:r>
        <w:rPr>
          <w:spacing w:val="-2"/>
          <w:sz w:val="12"/>
        </w:rPr>
        <w:t xml:space="preserve"> </w:t>
      </w:r>
      <w:r>
        <w:rPr>
          <w:sz w:val="12"/>
        </w:rPr>
        <w:t>AMS.</w:t>
      </w:r>
    </w:p>
    <w:p w14:paraId="54DE06A1" w14:textId="77777777" w:rsidR="009777EA" w:rsidRDefault="009777EA">
      <w:pPr>
        <w:pStyle w:val="BodyText"/>
        <w:spacing w:before="7"/>
        <w:rPr>
          <w:sz w:val="10"/>
        </w:rPr>
      </w:pPr>
    </w:p>
    <w:p w14:paraId="64B11ECF" w14:textId="77777777" w:rsidR="009777EA" w:rsidRDefault="00CB113B">
      <w:pPr>
        <w:spacing w:before="142"/>
        <w:ind w:left="1248"/>
        <w:rPr>
          <w:sz w:val="15"/>
        </w:rPr>
      </w:pPr>
      <w:r>
        <w:rPr>
          <w:color w:val="FF6B2B"/>
          <w:w w:val="105"/>
          <w:sz w:val="15"/>
        </w:rPr>
        <w:t>GI</w:t>
      </w:r>
      <w:r>
        <w:rPr>
          <w:color w:val="FF6B2B"/>
          <w:w w:val="105"/>
          <w:sz w:val="15"/>
        </w:rPr>
        <w:t>Ớ</w:t>
      </w:r>
      <w:r>
        <w:rPr>
          <w:color w:val="FF6B2B"/>
          <w:w w:val="105"/>
          <w:sz w:val="15"/>
        </w:rPr>
        <w:t>I</w:t>
      </w:r>
      <w:r>
        <w:rPr>
          <w:color w:val="FF6B2B"/>
          <w:spacing w:val="-8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THI</w:t>
      </w:r>
      <w:r>
        <w:rPr>
          <w:color w:val="FF6B2B"/>
          <w:w w:val="105"/>
          <w:sz w:val="15"/>
        </w:rPr>
        <w:t>Ệ</w:t>
      </w:r>
      <w:r>
        <w:rPr>
          <w:color w:val="FF6B2B"/>
          <w:w w:val="105"/>
          <w:sz w:val="15"/>
        </w:rPr>
        <w:t>U</w:t>
      </w:r>
    </w:p>
    <w:p w14:paraId="79F7E09C" w14:textId="77777777" w:rsidR="009777EA" w:rsidRDefault="009777EA">
      <w:pPr>
        <w:pStyle w:val="BodyText"/>
        <w:spacing w:before="1"/>
        <w:rPr>
          <w:sz w:val="20"/>
        </w:rPr>
      </w:pPr>
    </w:p>
    <w:p w14:paraId="3570B2B7" w14:textId="77777777" w:rsidR="009777EA" w:rsidRDefault="00CB113B">
      <w:pPr>
        <w:pStyle w:val="BodyText"/>
        <w:spacing w:line="393" w:lineRule="auto"/>
        <w:ind w:left="1236" w:right="1227" w:firstLine="2"/>
      </w:pPr>
      <w:r>
        <w:rPr>
          <w:color w:val="0070BF"/>
        </w:rPr>
        <w:t>PEV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T213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làm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hư</w:t>
      </w:r>
      <w:r>
        <w:rPr>
          <w:color w:val="0070BF"/>
        </w:rPr>
        <w:t>ớ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hoàn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thành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AMS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PAT.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này,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  <w:spacing w:val="5"/>
        </w:rPr>
        <w:t xml:space="preserve"> </w:t>
      </w:r>
      <w:r>
        <w:t>l</w:t>
      </w:r>
      <w:r>
        <w:t>ị</w:t>
      </w:r>
      <w:r>
        <w:t>ch</w:t>
      </w:r>
      <w:r>
        <w:rPr>
          <w:spacing w:val="4"/>
        </w:rPr>
        <w:t xml:space="preserve"> </w:t>
      </w:r>
      <w:r>
        <w:t>s</w:t>
      </w:r>
      <w:r>
        <w:t>ử</w:t>
      </w:r>
      <w:r>
        <w:rPr>
          <w:spacing w:val="5"/>
        </w:rPr>
        <w:t xml:space="preserve"> </w:t>
      </w:r>
      <w:r>
        <w:t>chương</w:t>
      </w:r>
      <w:r>
        <w:rPr>
          <w:spacing w:val="5"/>
        </w:rPr>
        <w:t xml:space="preserve"> </w:t>
      </w:r>
      <w:r>
        <w:t>trình</w:t>
      </w:r>
      <w:r>
        <w:rPr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khía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ạ</w:t>
      </w:r>
      <w:r>
        <w:rPr>
          <w:color w:val="0070BF"/>
        </w:rPr>
        <w:t>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đáo</w:t>
      </w:r>
    </w:p>
    <w:p w14:paraId="3F84DBA4" w14:textId="77777777" w:rsidR="009777EA" w:rsidRDefault="00CB113B">
      <w:pPr>
        <w:pStyle w:val="BodyText"/>
        <w:spacing w:line="391" w:lineRule="auto"/>
        <w:ind w:left="1236" w:right="857" w:firstLine="4"/>
      </w:pP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ộ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dung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phân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trình,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và/ho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viên,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PEV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ụ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tra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(PAT)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ộ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dung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PAT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chèn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đây.</w:t>
      </w:r>
    </w:p>
    <w:p w14:paraId="66EAEF27" w14:textId="77777777" w:rsidR="009777EA" w:rsidRDefault="00CB113B">
      <w:pPr>
        <w:pStyle w:val="BodyText"/>
        <w:spacing w:before="116" w:line="391" w:lineRule="auto"/>
        <w:ind w:left="1241" w:right="1227" w:hanging="5"/>
      </w:pPr>
      <w:r>
        <w:rPr>
          <w:color w:val="0070BF"/>
        </w:rPr>
        <w:t>Thông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thư</w:t>
      </w:r>
      <w:r>
        <w:rPr>
          <w:color w:val="0070BF"/>
        </w:rPr>
        <w:t>ờ</w:t>
      </w:r>
      <w:r>
        <w:rPr>
          <w:color w:val="0070BF"/>
        </w:rPr>
        <w:t>ng,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cơ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làm/nhà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tuy</w:t>
      </w:r>
      <w:r>
        <w:rPr>
          <w:color w:val="0070BF"/>
        </w:rPr>
        <w:t>ể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sinh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viên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</w:rPr>
        <w:t>t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nghi</w:t>
      </w:r>
      <w:r>
        <w:rPr>
          <w:color w:val="0070BF"/>
        </w:rPr>
        <w:t>ệ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và/ho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khu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ự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mà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ụ</w:t>
      </w:r>
      <w:r>
        <w:rPr>
          <w:color w:val="0070BF"/>
        </w:rPr>
        <w:t>.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trang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web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ổ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c/chương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trình</w:t>
      </w:r>
    </w:p>
    <w:p w14:paraId="5DE59D6F" w14:textId="77777777" w:rsidR="009777EA" w:rsidRDefault="00CB113B">
      <w:pPr>
        <w:pStyle w:val="BodyText"/>
        <w:spacing w:before="1"/>
        <w:ind w:left="1237"/>
      </w:pP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xác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lư</w:t>
      </w:r>
      <w:r>
        <w:rPr>
          <w:color w:val="0070BF"/>
        </w:rPr>
        <w:t>ợ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đăng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ký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lư</w:t>
      </w:r>
      <w:r>
        <w:rPr>
          <w:color w:val="0070BF"/>
        </w:rPr>
        <w:t>ợ</w:t>
      </w:r>
      <w:r>
        <w:rPr>
          <w:color w:val="0070BF"/>
        </w:rPr>
        <w:t>ng</w:t>
      </w:r>
    </w:p>
    <w:p w14:paraId="4CD5853D" w14:textId="77777777" w:rsidR="009777EA" w:rsidRDefault="00CB113B">
      <w:pPr>
        <w:pStyle w:val="BodyText"/>
        <w:spacing w:before="120" w:line="398" w:lineRule="auto"/>
        <w:ind w:left="1236" w:right="1597"/>
      </w:pPr>
      <w:r>
        <w:rPr>
          <w:color w:val="0070BF"/>
        </w:rPr>
        <w:t>sinh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viên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nghi</w:t>
      </w:r>
      <w:r>
        <w:rPr>
          <w:color w:val="0070BF"/>
        </w:rPr>
        <w:t>ệ</w:t>
      </w:r>
      <w:r>
        <w:rPr>
          <w:color w:val="0070BF"/>
        </w:rPr>
        <w:t>p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năm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đó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nó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u.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kê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giáo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trình,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qu</w:t>
      </w:r>
      <w:r>
        <w:rPr>
          <w:color w:val="0070BF"/>
        </w:rPr>
        <w:t>ả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sinh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công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ban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thúc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“Đây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công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ban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u”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i.</w:t>
      </w:r>
    </w:p>
    <w:p w14:paraId="36654DCD" w14:textId="77777777" w:rsidR="009777EA" w:rsidRDefault="009777EA">
      <w:pPr>
        <w:pStyle w:val="BodyText"/>
        <w:spacing w:before="3"/>
        <w:rPr>
          <w:sz w:val="13"/>
        </w:rPr>
      </w:pPr>
    </w:p>
    <w:p w14:paraId="676686BD" w14:textId="77777777" w:rsidR="009777EA" w:rsidRDefault="00CB113B">
      <w:pPr>
        <w:pStyle w:val="BodyText"/>
        <w:spacing w:before="132"/>
        <w:ind w:left="1249"/>
      </w:pPr>
      <w:r>
        <w:rPr>
          <w:color w:val="FF6B2B"/>
        </w:rPr>
        <w:t>S</w:t>
      </w:r>
      <w:r>
        <w:rPr>
          <w:color w:val="FF6B2B"/>
        </w:rPr>
        <w:t>Ứ</w:t>
      </w:r>
      <w:r>
        <w:rPr>
          <w:color w:val="FF6B2B"/>
        </w:rPr>
        <w:t>C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M</w:t>
      </w:r>
      <w:r>
        <w:rPr>
          <w:color w:val="FF6B2B"/>
        </w:rPr>
        <w:t>Ạ</w:t>
      </w:r>
      <w:r>
        <w:rPr>
          <w:color w:val="FF6B2B"/>
        </w:rPr>
        <w:t>NH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-5"/>
        </w:rPr>
        <w:t xml:space="preserve"> </w:t>
      </w:r>
      <w:r>
        <w:rPr>
          <w:color w:val="0070BF"/>
        </w:rPr>
        <w:t>(n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ng)</w:t>
      </w:r>
    </w:p>
    <w:p w14:paraId="634BF59F" w14:textId="77777777" w:rsidR="009777EA" w:rsidRDefault="009777EA">
      <w:pPr>
        <w:pStyle w:val="BodyText"/>
        <w:spacing w:before="9"/>
        <w:rPr>
          <w:sz w:val="17"/>
        </w:rPr>
      </w:pPr>
    </w:p>
    <w:p w14:paraId="741AC35A" w14:textId="77777777" w:rsidR="009777EA" w:rsidRDefault="00CB113B">
      <w:pPr>
        <w:pStyle w:val="BodyText"/>
        <w:spacing w:before="1" w:line="393" w:lineRule="auto"/>
        <w:ind w:left="1240" w:right="1227" w:firstLine="4"/>
      </w:pP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ạ</w:t>
      </w:r>
      <w:r>
        <w:rPr>
          <w:color w:val="0070BF"/>
        </w:rPr>
        <w:t>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ự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ự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bi</w:t>
      </w:r>
      <w:r>
        <w:rPr>
          <w:color w:val="0070BF"/>
        </w:rPr>
        <w:t>ệ</w:t>
      </w:r>
      <w:r>
        <w:rPr>
          <w:color w:val="0070BF"/>
        </w:rPr>
        <w:t>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vư</w:t>
      </w:r>
      <w:r>
        <w:rPr>
          <w:color w:val="0070BF"/>
        </w:rPr>
        <w:t>ợ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quá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ợ</w:t>
      </w:r>
      <w:r>
        <w:rPr>
          <w:color w:val="0070BF"/>
        </w:rPr>
        <w:t>i.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tác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</w:rPr>
        <w:t>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tích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ự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ế</w:t>
      </w:r>
      <w:r>
        <w:rPr>
          <w:color w:val="0070BF"/>
        </w:rPr>
        <w:t>m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sinh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trình.</w:t>
      </w:r>
    </w:p>
    <w:p w14:paraId="41C557CB" w14:textId="77777777" w:rsidR="009777EA" w:rsidRDefault="00CB113B">
      <w:pPr>
        <w:pStyle w:val="BodyText"/>
        <w:spacing w:line="157" w:lineRule="exact"/>
        <w:ind w:left="1230"/>
      </w:pPr>
      <w:r>
        <w:rPr>
          <w:color w:val="0070BF"/>
        </w:rPr>
        <w:t>Tránh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ệ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ạ</w:t>
      </w:r>
      <w:r>
        <w:rPr>
          <w:color w:val="0070BF"/>
        </w:rPr>
        <w:t>nh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ự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đóng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góp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cá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nhân.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ạ</w:t>
      </w:r>
      <w:r>
        <w:rPr>
          <w:color w:val="0070BF"/>
        </w:rPr>
        <w:t>nh,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rõ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ràng</w:t>
      </w:r>
    </w:p>
    <w:p w14:paraId="4AC5E994" w14:textId="77777777" w:rsidR="009777EA" w:rsidRDefault="00CB113B">
      <w:pPr>
        <w:spacing w:before="116"/>
        <w:ind w:left="1242"/>
        <w:rPr>
          <w:sz w:val="8"/>
        </w:rPr>
      </w:pPr>
      <w:r>
        <w:rPr>
          <w:color w:val="0070BF"/>
          <w:sz w:val="8"/>
        </w:rPr>
        <w:t>tình</w:t>
      </w:r>
      <w:r>
        <w:rPr>
          <w:color w:val="0070BF"/>
          <w:spacing w:val="2"/>
          <w:sz w:val="8"/>
        </w:rPr>
        <w:t xml:space="preserve"> </w:t>
      </w:r>
      <w:r>
        <w:rPr>
          <w:color w:val="0070BF"/>
          <w:sz w:val="8"/>
        </w:rPr>
        <w:t>tr</w:t>
      </w:r>
      <w:r>
        <w:rPr>
          <w:color w:val="0070BF"/>
          <w:sz w:val="8"/>
        </w:rPr>
        <w:t>ạ</w:t>
      </w:r>
      <w:r>
        <w:rPr>
          <w:color w:val="0070BF"/>
          <w:sz w:val="8"/>
        </w:rPr>
        <w:t>ng:</w:t>
      </w:r>
    </w:p>
    <w:p w14:paraId="259E9CA6" w14:textId="77777777" w:rsidR="009777EA" w:rsidRDefault="009777EA">
      <w:pPr>
        <w:pStyle w:val="BodyText"/>
        <w:rPr>
          <w:sz w:val="18"/>
        </w:rPr>
      </w:pPr>
    </w:p>
    <w:p w14:paraId="50EC4387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9"/>
        </w:tabs>
        <w:spacing w:before="1"/>
        <w:rPr>
          <w:sz w:val="12"/>
        </w:rPr>
      </w:pPr>
      <w:r>
        <w:rPr>
          <w:color w:val="0070BF"/>
          <w:sz w:val="12"/>
        </w:rPr>
        <w:t>Nh</w:t>
      </w:r>
      <w:r>
        <w:rPr>
          <w:color w:val="0070BF"/>
          <w:sz w:val="12"/>
        </w:rPr>
        <w:t>ữ</w:t>
      </w:r>
      <w:r>
        <w:rPr>
          <w:color w:val="0070BF"/>
          <w:sz w:val="12"/>
        </w:rPr>
        <w:t>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gì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quan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sát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</w:p>
    <w:p w14:paraId="12E766DD" w14:textId="77777777" w:rsidR="009777EA" w:rsidRDefault="009777EA">
      <w:pPr>
        <w:pStyle w:val="BodyText"/>
        <w:spacing w:before="10"/>
      </w:pPr>
    </w:p>
    <w:p w14:paraId="5261F770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9"/>
        </w:tabs>
        <w:rPr>
          <w:sz w:val="12"/>
        </w:rPr>
      </w:pPr>
      <w:r>
        <w:rPr>
          <w:color w:val="0070BF"/>
          <w:sz w:val="12"/>
        </w:rPr>
        <w:t>Đi</w:t>
      </w:r>
      <w:r>
        <w:rPr>
          <w:color w:val="0070BF"/>
          <w:sz w:val="12"/>
        </w:rPr>
        <w:t>ề</w:t>
      </w:r>
      <w:r>
        <w:rPr>
          <w:color w:val="0070BF"/>
          <w:sz w:val="12"/>
        </w:rPr>
        <w:t>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gì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khi</w:t>
      </w:r>
      <w:r>
        <w:rPr>
          <w:color w:val="0070BF"/>
          <w:sz w:val="12"/>
        </w:rPr>
        <w:t>ế</w:t>
      </w:r>
      <w:r>
        <w:rPr>
          <w:color w:val="0070BF"/>
          <w:sz w:val="12"/>
        </w:rPr>
        <w:t>n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nó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trên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c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bình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thư</w:t>
      </w:r>
      <w:r>
        <w:rPr>
          <w:color w:val="0070BF"/>
          <w:sz w:val="12"/>
        </w:rPr>
        <w:t>ờ</w:t>
      </w:r>
      <w:r>
        <w:rPr>
          <w:color w:val="0070BF"/>
          <w:sz w:val="12"/>
        </w:rPr>
        <w:t>ng</w:t>
      </w:r>
    </w:p>
    <w:p w14:paraId="135E64A6" w14:textId="77777777" w:rsidR="009777EA" w:rsidRDefault="009777EA">
      <w:pPr>
        <w:pStyle w:val="BodyText"/>
        <w:rPr>
          <w:sz w:val="18"/>
        </w:rPr>
      </w:pPr>
    </w:p>
    <w:p w14:paraId="2747E96E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9"/>
        </w:tabs>
        <w:rPr>
          <w:sz w:val="12"/>
        </w:rPr>
      </w:pPr>
      <w:r>
        <w:rPr>
          <w:color w:val="0070BF"/>
          <w:sz w:val="12"/>
        </w:rPr>
        <w:t>Tác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ng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tích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ự</w:t>
      </w:r>
      <w:r>
        <w:rPr>
          <w:color w:val="0070BF"/>
          <w:sz w:val="12"/>
        </w:rPr>
        <w:t>c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ủ</w:t>
      </w:r>
      <w:r>
        <w:rPr>
          <w:color w:val="0070BF"/>
          <w:sz w:val="12"/>
        </w:rPr>
        <w:t>a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nó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ố</w:t>
      </w:r>
      <w:r>
        <w:rPr>
          <w:color w:val="0070BF"/>
          <w:sz w:val="12"/>
        </w:rPr>
        <w:t>i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v</w:t>
      </w:r>
      <w:r>
        <w:rPr>
          <w:color w:val="0070BF"/>
          <w:sz w:val="12"/>
        </w:rPr>
        <w:t>ớ</w:t>
      </w:r>
      <w:r>
        <w:rPr>
          <w:color w:val="0070BF"/>
          <w:sz w:val="12"/>
        </w:rPr>
        <w:t>i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chương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trình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ho</w:t>
      </w:r>
      <w:r>
        <w:rPr>
          <w:color w:val="0070BF"/>
          <w:sz w:val="12"/>
        </w:rPr>
        <w:t>ặ</w:t>
      </w:r>
      <w:r>
        <w:rPr>
          <w:color w:val="0070BF"/>
          <w:sz w:val="12"/>
        </w:rPr>
        <w:t>c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ọ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sinh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ủ</w:t>
      </w:r>
      <w:r>
        <w:rPr>
          <w:color w:val="0070BF"/>
          <w:sz w:val="12"/>
        </w:rPr>
        <w:t>a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nó</w:t>
      </w:r>
    </w:p>
    <w:p w14:paraId="0CD2F27D" w14:textId="77777777" w:rsidR="009777EA" w:rsidRDefault="009777EA">
      <w:pPr>
        <w:pStyle w:val="BodyText"/>
        <w:spacing w:before="7"/>
        <w:rPr>
          <w:sz w:val="21"/>
        </w:rPr>
      </w:pPr>
    </w:p>
    <w:p w14:paraId="13AD4A81" w14:textId="77777777" w:rsidR="009777EA" w:rsidRDefault="00CB113B">
      <w:pPr>
        <w:pStyle w:val="BodyText"/>
        <w:spacing w:before="131"/>
        <w:ind w:left="1249"/>
      </w:pPr>
      <w:r>
        <w:rPr>
          <w:color w:val="FF6B2B"/>
        </w:rPr>
        <w:t>THI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-5"/>
        </w:rPr>
        <w:t xml:space="preserve"> </w:t>
      </w:r>
      <w:r>
        <w:rPr>
          <w:color w:val="0070BF"/>
        </w:rPr>
        <w:t>(n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ng)</w:t>
      </w:r>
    </w:p>
    <w:p w14:paraId="7A0FE6F7" w14:textId="77777777" w:rsidR="009777EA" w:rsidRDefault="009777EA">
      <w:pPr>
        <w:pStyle w:val="BodyText"/>
        <w:spacing w:before="8"/>
        <w:rPr>
          <w:sz w:val="20"/>
        </w:rPr>
      </w:pPr>
    </w:p>
    <w:p w14:paraId="4F1C8319" w14:textId="77777777" w:rsidR="009777EA" w:rsidRDefault="00CB113B">
      <w:pPr>
        <w:spacing w:before="1"/>
        <w:ind w:left="1253"/>
        <w:rPr>
          <w:sz w:val="18"/>
        </w:rPr>
      </w:pPr>
      <w:r>
        <w:rPr>
          <w:sz w:val="18"/>
        </w:rPr>
        <w:t>Tiêu</w:t>
      </w:r>
      <w:r>
        <w:rPr>
          <w:spacing w:val="10"/>
          <w:sz w:val="18"/>
        </w:rPr>
        <w:t xml:space="preserve"> </w:t>
      </w:r>
      <w:r>
        <w:rPr>
          <w:sz w:val="18"/>
        </w:rPr>
        <w:t>chí</w:t>
      </w:r>
      <w:r>
        <w:rPr>
          <w:spacing w:val="10"/>
          <w:sz w:val="18"/>
        </w:rPr>
        <w:t xml:space="preserve"> </w:t>
      </w:r>
      <w:r>
        <w:rPr>
          <w:sz w:val="18"/>
        </w:rPr>
        <w:t>A.</w:t>
      </w:r>
      <w:r>
        <w:rPr>
          <w:spacing w:val="10"/>
          <w:sz w:val="18"/>
        </w:rPr>
        <w:t xml:space="preserve"> </w:t>
      </w:r>
      <w:r>
        <w:rPr>
          <w:sz w:val="18"/>
        </w:rPr>
        <w:t>YYY</w:t>
      </w:r>
      <w:r>
        <w:rPr>
          <w:spacing w:val="10"/>
          <w:sz w:val="18"/>
        </w:rPr>
        <w:t xml:space="preserve"> </w:t>
      </w:r>
      <w:r>
        <w:rPr>
          <w:color w:val="FF6B2B"/>
          <w:sz w:val="18"/>
        </w:rPr>
        <w:t>(thông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tin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này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do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AMS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cung</w:t>
      </w:r>
      <w:r>
        <w:rPr>
          <w:color w:val="FF6B2B"/>
          <w:spacing w:val="10"/>
          <w:sz w:val="18"/>
        </w:rPr>
        <w:t xml:space="preserve"> </w:t>
      </w:r>
      <w:r>
        <w:rPr>
          <w:color w:val="FF6B2B"/>
          <w:sz w:val="18"/>
        </w:rPr>
        <w:t>c</w:t>
      </w:r>
      <w:r>
        <w:rPr>
          <w:color w:val="FF6B2B"/>
          <w:sz w:val="18"/>
        </w:rPr>
        <w:t>ấ</w:t>
      </w:r>
      <w:r>
        <w:rPr>
          <w:color w:val="FF6B2B"/>
          <w:sz w:val="18"/>
        </w:rPr>
        <w:t>p)</w:t>
      </w:r>
    </w:p>
    <w:p w14:paraId="13DE292E" w14:textId="77777777" w:rsidR="009777EA" w:rsidRDefault="00CB113B">
      <w:pPr>
        <w:pStyle w:val="BodyText"/>
        <w:spacing w:before="159" w:line="362" w:lineRule="auto"/>
        <w:ind w:left="1246" w:right="382" w:hanging="5"/>
      </w:pPr>
      <w:r>
        <w:rPr>
          <w:color w:val="0070BF"/>
        </w:rPr>
        <w:t>PEV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trúc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đây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5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Tuy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nhiên,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ả</w:t>
      </w:r>
      <w:r>
        <w:rPr>
          <w:color w:val="0070BF"/>
        </w:rPr>
        <w:t>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"tiêu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</w:rPr>
        <w:t>"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ng.</w:t>
      </w:r>
    </w:p>
    <w:p w14:paraId="4CDE8E0C" w14:textId="77777777" w:rsidR="009777EA" w:rsidRDefault="00CB113B">
      <w:pPr>
        <w:pStyle w:val="BodyText"/>
        <w:spacing w:before="1"/>
        <w:ind w:left="1242"/>
      </w:pPr>
      <w:r>
        <w:rPr>
          <w:color w:val="0070BF"/>
        </w:rPr>
        <w:t>Ba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ề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ề</w:t>
      </w:r>
      <w:r>
        <w:rPr>
          <w:color w:val="0070BF"/>
        </w:rPr>
        <w:t>.</w:t>
      </w:r>
    </w:p>
    <w:p w14:paraId="10FC2F04" w14:textId="77777777" w:rsidR="009777EA" w:rsidRDefault="009777EA">
      <w:pPr>
        <w:pStyle w:val="BodyText"/>
        <w:spacing w:before="11"/>
      </w:pPr>
    </w:p>
    <w:p w14:paraId="35A458F6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5"/>
        </w:tabs>
        <w:ind w:left="1744"/>
        <w:rPr>
          <w:sz w:val="12"/>
        </w:rPr>
      </w:pPr>
      <w:r>
        <w:rPr>
          <w:color w:val="0070BF"/>
          <w:sz w:val="12"/>
        </w:rPr>
        <w:t>Tiêu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chí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nói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lên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đi</w:t>
      </w:r>
      <w:r>
        <w:rPr>
          <w:color w:val="0070BF"/>
          <w:sz w:val="12"/>
        </w:rPr>
        <w:t>ề</w:t>
      </w:r>
      <w:r>
        <w:rPr>
          <w:color w:val="0070BF"/>
          <w:sz w:val="12"/>
        </w:rPr>
        <w:t>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gì?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S</w:t>
      </w:r>
      <w:r>
        <w:rPr>
          <w:color w:val="0070BF"/>
          <w:sz w:val="12"/>
        </w:rPr>
        <w:t>ử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ụ</w:t>
      </w:r>
      <w:r>
        <w:rPr>
          <w:color w:val="0070BF"/>
          <w:sz w:val="12"/>
        </w:rPr>
        <w:t>ng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m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t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trích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ẫ</w:t>
      </w:r>
      <w:r>
        <w:rPr>
          <w:color w:val="0070BF"/>
          <w:sz w:val="12"/>
        </w:rPr>
        <w:t>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ể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bao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g</w:t>
      </w:r>
      <w:r>
        <w:rPr>
          <w:color w:val="0070BF"/>
          <w:sz w:val="12"/>
        </w:rPr>
        <w:t>ồ</w:t>
      </w:r>
      <w:r>
        <w:rPr>
          <w:color w:val="0070BF"/>
          <w:sz w:val="12"/>
        </w:rPr>
        <w:t>m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các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ph</w:t>
      </w:r>
      <w:r>
        <w:rPr>
          <w:color w:val="0070BF"/>
          <w:sz w:val="12"/>
        </w:rPr>
        <w:t>ầ</w:t>
      </w:r>
      <w:r>
        <w:rPr>
          <w:color w:val="0070BF"/>
          <w:sz w:val="12"/>
        </w:rPr>
        <w:t>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có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liên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quan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ủ</w:t>
      </w:r>
      <w:r>
        <w:rPr>
          <w:color w:val="0070BF"/>
          <w:sz w:val="12"/>
        </w:rPr>
        <w:t>a</w:t>
      </w:r>
    </w:p>
    <w:p w14:paraId="7CF5AB28" w14:textId="77777777" w:rsidR="009777EA" w:rsidRDefault="00CB113B">
      <w:pPr>
        <w:pStyle w:val="BodyText"/>
        <w:spacing w:before="81"/>
        <w:ind w:left="1957"/>
      </w:pPr>
      <w:r>
        <w:rPr>
          <w:color w:val="0070BF"/>
        </w:rPr>
        <w:t>tiêu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m.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</w:p>
    <w:p w14:paraId="77B41CE8" w14:textId="77777777" w:rsidR="009777EA" w:rsidRDefault="009777EA">
      <w:pPr>
        <w:pStyle w:val="BodyText"/>
        <w:spacing w:before="5"/>
      </w:pPr>
    </w:p>
    <w:p w14:paraId="53C5E864" w14:textId="77777777" w:rsidR="009777EA" w:rsidRDefault="00CB113B">
      <w:pPr>
        <w:spacing w:before="1"/>
        <w:ind w:left="2330"/>
        <w:rPr>
          <w:sz w:val="12"/>
        </w:rPr>
      </w:pPr>
      <w:r>
        <w:rPr>
          <w:color w:val="0070BF"/>
          <w:sz w:val="12"/>
        </w:rPr>
        <w:t>o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chí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này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nêu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rõ: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“chèn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ngôn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ng</w:t>
      </w:r>
      <w:r>
        <w:rPr>
          <w:color w:val="0070BF"/>
          <w:sz w:val="12"/>
        </w:rPr>
        <w:t>ữ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chí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trong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d</w:t>
      </w:r>
      <w:r>
        <w:rPr>
          <w:color w:val="0070BF"/>
          <w:sz w:val="12"/>
        </w:rPr>
        <w:t>ấ</w:t>
      </w:r>
      <w:r>
        <w:rPr>
          <w:color w:val="0070BF"/>
          <w:sz w:val="12"/>
        </w:rPr>
        <w:t>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ngo</w:t>
      </w:r>
      <w:r>
        <w:rPr>
          <w:color w:val="0070BF"/>
          <w:sz w:val="12"/>
        </w:rPr>
        <w:t>ặ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kép.”</w:t>
      </w:r>
    </w:p>
    <w:p w14:paraId="6A7124C2" w14:textId="77777777" w:rsidR="009777EA" w:rsidRDefault="009777EA">
      <w:pPr>
        <w:pStyle w:val="BodyText"/>
        <w:spacing w:before="10"/>
      </w:pPr>
    </w:p>
    <w:p w14:paraId="119C1DEA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5"/>
        </w:tabs>
        <w:ind w:left="1744"/>
        <w:rPr>
          <w:sz w:val="12"/>
        </w:rPr>
      </w:pPr>
      <w:r>
        <w:rPr>
          <w:color w:val="0070BF"/>
          <w:sz w:val="12"/>
        </w:rPr>
        <w:t>Mô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ả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ằ</w:t>
      </w:r>
      <w:r>
        <w:rPr>
          <w:color w:val="0070BF"/>
          <w:sz w:val="12"/>
        </w:rPr>
        <w:t>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ch</w:t>
      </w:r>
      <w:r>
        <w:rPr>
          <w:color w:val="0070BF"/>
          <w:sz w:val="12"/>
        </w:rPr>
        <w:t>ứ</w:t>
      </w:r>
      <w:r>
        <w:rPr>
          <w:color w:val="0070BF"/>
          <w:sz w:val="12"/>
        </w:rPr>
        <w:t>ng—nh</w:t>
      </w:r>
      <w:r>
        <w:rPr>
          <w:color w:val="0070BF"/>
          <w:sz w:val="12"/>
        </w:rPr>
        <w:t>ữ</w:t>
      </w:r>
      <w:r>
        <w:rPr>
          <w:color w:val="0070BF"/>
          <w:sz w:val="12"/>
        </w:rPr>
        <w:t>ng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gì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đư</w:t>
      </w:r>
      <w:r>
        <w:rPr>
          <w:color w:val="0070BF"/>
          <w:sz w:val="12"/>
        </w:rPr>
        <w:t>ợ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quan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sát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ho</w:t>
      </w:r>
      <w:r>
        <w:rPr>
          <w:color w:val="0070BF"/>
          <w:sz w:val="12"/>
        </w:rPr>
        <w:t>ặ</w:t>
      </w:r>
      <w:r>
        <w:rPr>
          <w:color w:val="0070BF"/>
          <w:sz w:val="12"/>
        </w:rPr>
        <w:t>c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báo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cáo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b</w:t>
      </w:r>
      <w:r>
        <w:rPr>
          <w:color w:val="0070BF"/>
          <w:sz w:val="12"/>
        </w:rPr>
        <w:t>ở</w:t>
      </w:r>
      <w:r>
        <w:rPr>
          <w:color w:val="0070BF"/>
          <w:sz w:val="12"/>
        </w:rPr>
        <w:t>i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chương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trình.</w:t>
      </w:r>
      <w:r>
        <w:rPr>
          <w:color w:val="0070BF"/>
          <w:spacing w:val="-6"/>
          <w:sz w:val="12"/>
        </w:rPr>
        <w:t xml:space="preserve"> </w:t>
      </w:r>
      <w:r>
        <w:rPr>
          <w:color w:val="0070BF"/>
          <w:sz w:val="12"/>
        </w:rPr>
        <w:t>Các</w:t>
      </w:r>
    </w:p>
    <w:p w14:paraId="2D346204" w14:textId="77777777" w:rsidR="009777EA" w:rsidRDefault="00CB113B">
      <w:pPr>
        <w:pStyle w:val="BodyText"/>
        <w:spacing w:before="82" w:line="362" w:lineRule="auto"/>
        <w:ind w:left="1956" w:right="857" w:firstLine="5"/>
      </w:pPr>
      <w:r>
        <w:rPr>
          <w:color w:val="0070BF"/>
        </w:rPr>
        <w:t>các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phù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nghiêm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sót,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ví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: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năm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qu</w:t>
      </w:r>
      <w:r>
        <w:rPr>
          <w:color w:val="0070BF"/>
        </w:rPr>
        <w:t>ả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sinh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bu</w:t>
      </w:r>
      <w:r>
        <w:rPr>
          <w:color w:val="0070BF"/>
        </w:rPr>
        <w:t>ộ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c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sinh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trình</w:t>
      </w:r>
    </w:p>
    <w:p w14:paraId="4DA0FC48" w14:textId="77777777" w:rsidR="009777EA" w:rsidRDefault="009777EA">
      <w:pPr>
        <w:pStyle w:val="BodyText"/>
        <w:spacing w:before="1"/>
        <w:rPr>
          <w:sz w:val="19"/>
        </w:rPr>
      </w:pPr>
    </w:p>
    <w:p w14:paraId="33FB4547" w14:textId="77777777" w:rsidR="009777EA" w:rsidRDefault="00CB113B">
      <w:pPr>
        <w:pStyle w:val="ListParagraph"/>
        <w:numPr>
          <w:ilvl w:val="0"/>
          <w:numId w:val="1"/>
        </w:numPr>
        <w:tabs>
          <w:tab w:val="left" w:pos="1745"/>
        </w:tabs>
        <w:ind w:left="1744"/>
        <w:rPr>
          <w:sz w:val="12"/>
        </w:rPr>
      </w:pPr>
      <w:r>
        <w:rPr>
          <w:color w:val="0070BF"/>
          <w:sz w:val="12"/>
        </w:rPr>
        <w:t>Mô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</w:t>
      </w:r>
      <w:r>
        <w:rPr>
          <w:color w:val="0070BF"/>
          <w:sz w:val="12"/>
        </w:rPr>
        <w:t>ả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tác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ộ</w:t>
      </w:r>
      <w:r>
        <w:rPr>
          <w:color w:val="0070BF"/>
          <w:sz w:val="12"/>
        </w:rPr>
        <w:t>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tiêu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ự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đ</w:t>
      </w:r>
      <w:r>
        <w:rPr>
          <w:color w:val="0070BF"/>
          <w:sz w:val="12"/>
        </w:rPr>
        <w:t>ế</w:t>
      </w:r>
      <w:r>
        <w:rPr>
          <w:color w:val="0070BF"/>
          <w:sz w:val="12"/>
        </w:rPr>
        <w:t>n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chương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trình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ho</w:t>
      </w:r>
      <w:r>
        <w:rPr>
          <w:color w:val="0070BF"/>
          <w:sz w:val="12"/>
        </w:rPr>
        <w:t>ặ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h</w:t>
      </w:r>
      <w:r>
        <w:rPr>
          <w:color w:val="0070BF"/>
          <w:sz w:val="12"/>
        </w:rPr>
        <w:t>ọ</w:t>
      </w:r>
      <w:r>
        <w:rPr>
          <w:color w:val="0070BF"/>
          <w:sz w:val="12"/>
        </w:rPr>
        <w:t>c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sinh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</w:t>
      </w:r>
      <w:r>
        <w:rPr>
          <w:color w:val="0070BF"/>
          <w:sz w:val="12"/>
        </w:rPr>
        <w:t>ủ</w:t>
      </w:r>
      <w:r>
        <w:rPr>
          <w:color w:val="0070BF"/>
          <w:sz w:val="12"/>
        </w:rPr>
        <w:t>a</w:t>
      </w:r>
      <w:r>
        <w:rPr>
          <w:color w:val="0070BF"/>
          <w:spacing w:val="-5"/>
          <w:sz w:val="12"/>
        </w:rPr>
        <w:t xml:space="preserve"> </w:t>
      </w:r>
      <w:r>
        <w:rPr>
          <w:color w:val="0070BF"/>
          <w:sz w:val="12"/>
        </w:rPr>
        <w:t>chương</w:t>
      </w:r>
      <w:r>
        <w:rPr>
          <w:color w:val="0070BF"/>
          <w:spacing w:val="-4"/>
          <w:sz w:val="12"/>
        </w:rPr>
        <w:t xml:space="preserve"> </w:t>
      </w:r>
      <w:r>
        <w:rPr>
          <w:color w:val="0070BF"/>
          <w:sz w:val="12"/>
        </w:rPr>
        <w:t>trình.</w:t>
      </w:r>
    </w:p>
    <w:p w14:paraId="499D7694" w14:textId="77777777" w:rsidR="009777EA" w:rsidRDefault="009777EA">
      <w:pPr>
        <w:pStyle w:val="BodyText"/>
        <w:rPr>
          <w:sz w:val="20"/>
        </w:rPr>
      </w:pPr>
    </w:p>
    <w:p w14:paraId="38DAF80A" w14:textId="77777777" w:rsidR="009777EA" w:rsidRDefault="009777EA">
      <w:pPr>
        <w:pStyle w:val="BodyText"/>
        <w:rPr>
          <w:sz w:val="20"/>
        </w:rPr>
      </w:pPr>
    </w:p>
    <w:p w14:paraId="436A5D2B" w14:textId="77777777" w:rsidR="009777EA" w:rsidRDefault="009777EA">
      <w:pPr>
        <w:pStyle w:val="BodyText"/>
        <w:rPr>
          <w:sz w:val="20"/>
        </w:rPr>
      </w:pPr>
    </w:p>
    <w:p w14:paraId="628503AD" w14:textId="77777777" w:rsidR="009777EA" w:rsidRDefault="009777EA">
      <w:pPr>
        <w:pStyle w:val="BodyText"/>
        <w:rPr>
          <w:sz w:val="20"/>
        </w:rPr>
      </w:pPr>
    </w:p>
    <w:p w14:paraId="23EAE183" w14:textId="77777777" w:rsidR="009777EA" w:rsidRDefault="009777EA">
      <w:pPr>
        <w:pStyle w:val="BodyText"/>
        <w:spacing w:before="2"/>
        <w:rPr>
          <w:sz w:val="22"/>
        </w:rPr>
      </w:pPr>
    </w:p>
    <w:p w14:paraId="04DA1405" w14:textId="77777777" w:rsidR="009777EA" w:rsidRDefault="009777EA">
      <w:p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3D3EA47C" w14:textId="77777777" w:rsidR="009777EA" w:rsidRDefault="00CB113B">
      <w:pPr>
        <w:pStyle w:val="BodyText"/>
        <w:spacing w:before="141"/>
        <w:ind w:left="1235"/>
      </w:pPr>
      <w:r>
        <w:rPr>
          <w:w w:val="105"/>
        </w:rPr>
        <w:t>TRANG</w:t>
      </w:r>
      <w:r>
        <w:rPr>
          <w:spacing w:val="1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OF7</w:t>
      </w:r>
    </w:p>
    <w:p w14:paraId="27390A61" w14:textId="77777777" w:rsidR="009777EA" w:rsidRDefault="00CB113B">
      <w:pPr>
        <w:pStyle w:val="BodyText"/>
        <w:spacing w:before="2"/>
        <w:rPr>
          <w:sz w:val="16"/>
        </w:rPr>
      </w:pPr>
      <w:r>
        <w:br w:type="column"/>
      </w:r>
    </w:p>
    <w:p w14:paraId="52500334" w14:textId="77777777" w:rsidR="009777EA" w:rsidRDefault="00CB113B">
      <w:pPr>
        <w:ind w:left="1235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6297C52B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2" w:space="3508"/>
            <w:col w:w="5080"/>
          </w:cols>
        </w:sectPr>
      </w:pPr>
    </w:p>
    <w:p w14:paraId="7373F64F" w14:textId="77777777" w:rsidR="009777EA" w:rsidRDefault="00CB113B">
      <w:pPr>
        <w:spacing w:before="58"/>
        <w:ind w:left="117"/>
        <w:rPr>
          <w:rFonts w:ascii="Lucida Sans Unicode"/>
          <w:sz w:val="20"/>
        </w:rPr>
      </w:pPr>
      <w:r>
        <w:rPr>
          <w:rFonts w:ascii="Lucida Sans Unicode"/>
          <w:w w:val="95"/>
          <w:sz w:val="20"/>
        </w:rPr>
        <w:lastRenderedPageBreak/>
        <w:t>Machine</w:t>
      </w:r>
      <w:r>
        <w:rPr>
          <w:rFonts w:ascii="Lucida Sans Unicode"/>
          <w:spacing w:val="-7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Translated</w:t>
      </w:r>
      <w:r>
        <w:rPr>
          <w:rFonts w:ascii="Lucida Sans Unicode"/>
          <w:spacing w:val="-6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by</w:t>
      </w:r>
      <w:r>
        <w:rPr>
          <w:rFonts w:ascii="Lucida Sans Unicode"/>
          <w:spacing w:val="-7"/>
          <w:w w:val="95"/>
          <w:sz w:val="20"/>
        </w:rPr>
        <w:t xml:space="preserve"> </w:t>
      </w:r>
      <w:r>
        <w:rPr>
          <w:rFonts w:ascii="Lucida Sans Unicode"/>
          <w:w w:val="95"/>
          <w:sz w:val="20"/>
        </w:rPr>
        <w:t>Google</w:t>
      </w:r>
    </w:p>
    <w:p w14:paraId="42BD1FEC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6C7E77E0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AC9AFBB" w14:textId="77777777" w:rsidR="009777EA" w:rsidRDefault="009777EA">
      <w:pPr>
        <w:pStyle w:val="BodyText"/>
        <w:spacing w:before="7"/>
        <w:rPr>
          <w:rFonts w:ascii="Lucida Sans Unicode"/>
          <w:sz w:val="25"/>
        </w:rPr>
      </w:pPr>
    </w:p>
    <w:p w14:paraId="36676D61" w14:textId="77777777" w:rsidR="009777EA" w:rsidRDefault="00CB113B">
      <w:pPr>
        <w:pStyle w:val="BodyText"/>
        <w:spacing w:before="132"/>
        <w:ind w:left="1245"/>
      </w:pP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lu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Do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đó,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đáp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ứ</w:t>
      </w:r>
      <w:r>
        <w:rPr>
          <w:color w:val="0070BF"/>
        </w:rPr>
        <w:t>ng.</w:t>
      </w:r>
    </w:p>
    <w:p w14:paraId="38DBF0EA" w14:textId="77777777" w:rsidR="009777EA" w:rsidRDefault="009777EA">
      <w:pPr>
        <w:pStyle w:val="BodyText"/>
        <w:spacing w:before="5"/>
        <w:rPr>
          <w:sz w:val="18"/>
        </w:rPr>
      </w:pPr>
    </w:p>
    <w:p w14:paraId="68B61034" w14:textId="77777777" w:rsidR="009777EA" w:rsidRDefault="00CB113B">
      <w:pPr>
        <w:spacing w:line="393" w:lineRule="auto"/>
        <w:ind w:left="1236" w:right="57" w:firstLine="7"/>
        <w:rPr>
          <w:sz w:val="13"/>
        </w:rPr>
      </w:pPr>
      <w:r>
        <w:rPr>
          <w:color w:val="0070BF"/>
          <w:w w:val="105"/>
          <w:sz w:val="13"/>
        </w:rPr>
        <w:t>Do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PAT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không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ự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bao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g</w:t>
      </w:r>
      <w:r>
        <w:rPr>
          <w:color w:val="0070BF"/>
          <w:w w:val="105"/>
          <w:sz w:val="13"/>
        </w:rPr>
        <w:t>ồ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  <w:lang w:val="en-US"/>
        </w:rPr>
        <w:t>k</w:t>
      </w:r>
      <w:r>
        <w:rPr>
          <w:color w:val="0070BF"/>
          <w:w w:val="105"/>
          <w:sz w:val="13"/>
          <w:lang w:val="en-US"/>
        </w:rPr>
        <w:t>ế</w:t>
      </w:r>
      <w:r>
        <w:rPr>
          <w:color w:val="0070BF"/>
          <w:w w:val="105"/>
          <w:sz w:val="13"/>
          <w:lang w:val="en-US"/>
        </w:rPr>
        <w:t>t qu</w:t>
      </w:r>
      <w:r>
        <w:rPr>
          <w:color w:val="0070BF"/>
          <w:w w:val="105"/>
          <w:sz w:val="13"/>
          <w:lang w:val="en-US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Bi</w:t>
      </w:r>
      <w:r>
        <w:rPr>
          <w:color w:val="0070BF"/>
          <w:w w:val="105"/>
          <w:sz w:val="13"/>
        </w:rPr>
        <w:t>ể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ể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(PAF)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PAT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ạ</w:t>
      </w:r>
      <w:r>
        <w:rPr>
          <w:color w:val="0070BF"/>
          <w:w w:val="105"/>
          <w:sz w:val="13"/>
        </w:rPr>
        <w:t>o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ra,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các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có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hư</w:t>
      </w:r>
      <w:r>
        <w:rPr>
          <w:color w:val="0070BF"/>
          <w:w w:val="105"/>
          <w:sz w:val="13"/>
        </w:rPr>
        <w:t>ớ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PEV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thêm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  <w:lang w:val="en-US"/>
        </w:rPr>
        <w:t>k</w:t>
      </w:r>
      <w:r>
        <w:rPr>
          <w:color w:val="0070BF"/>
          <w:w w:val="105"/>
          <w:sz w:val="13"/>
          <w:lang w:val="en-US"/>
        </w:rPr>
        <w:t>ế</w:t>
      </w:r>
      <w:r>
        <w:rPr>
          <w:color w:val="0070BF"/>
          <w:w w:val="105"/>
          <w:sz w:val="13"/>
          <w:lang w:val="en-US"/>
        </w:rPr>
        <w:t>t qu</w:t>
      </w:r>
      <w:r>
        <w:rPr>
          <w:color w:val="0070BF"/>
          <w:w w:val="105"/>
          <w:sz w:val="13"/>
          <w:lang w:val="en-US"/>
        </w:rPr>
        <w:t>ả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trư</w:t>
      </w:r>
      <w:r>
        <w:rPr>
          <w:color w:val="0070BF"/>
          <w:w w:val="105"/>
          <w:sz w:val="13"/>
        </w:rPr>
        <w:t>ớ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trích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tiêu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chí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ễ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qu</w:t>
      </w:r>
      <w:r>
        <w:rPr>
          <w:color w:val="0070BF"/>
          <w:w w:val="105"/>
          <w:sz w:val="13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cu</w:t>
      </w:r>
      <w:r>
        <w:rPr>
          <w:color w:val="0070BF"/>
          <w:w w:val="105"/>
          <w:sz w:val="13"/>
        </w:rPr>
        <w:t>ộ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p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thúc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.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-79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</w:t>
      </w:r>
      <w:r>
        <w:rPr>
          <w:color w:val="0070BF"/>
          <w:w w:val="105"/>
          <w:sz w:val="13"/>
        </w:rPr>
        <w:t>ậ</w:t>
      </w:r>
      <w:r>
        <w:rPr>
          <w:color w:val="0070BF"/>
          <w:w w:val="105"/>
          <w:sz w:val="13"/>
        </w:rPr>
        <w:t>y, 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nên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đư</w:t>
      </w:r>
      <w:r>
        <w:rPr>
          <w:color w:val="0070BF"/>
          <w:w w:val="105"/>
          <w:sz w:val="13"/>
        </w:rPr>
        <w:t>ợ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lo</w:t>
      </w:r>
      <w:r>
        <w:rPr>
          <w:color w:val="0070BF"/>
          <w:w w:val="105"/>
          <w:sz w:val="13"/>
        </w:rPr>
        <w:t>ạ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ỏ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</w:t>
      </w:r>
      <w:r>
        <w:rPr>
          <w:color w:val="0070BF"/>
          <w:w w:val="105"/>
          <w:sz w:val="13"/>
        </w:rPr>
        <w:t>ỏ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văn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tuyên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ố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ự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o.</w:t>
      </w:r>
    </w:p>
    <w:p w14:paraId="2B989ADF" w14:textId="77777777" w:rsidR="009777EA" w:rsidRDefault="009777EA">
      <w:pPr>
        <w:pStyle w:val="BodyText"/>
        <w:rPr>
          <w:sz w:val="20"/>
        </w:rPr>
      </w:pPr>
    </w:p>
    <w:p w14:paraId="187A19C8" w14:textId="77777777" w:rsidR="009777EA" w:rsidRDefault="009777EA">
      <w:pPr>
        <w:pStyle w:val="BodyText"/>
        <w:rPr>
          <w:sz w:val="20"/>
        </w:rPr>
      </w:pPr>
    </w:p>
    <w:p w14:paraId="1F3BCD0C" w14:textId="77777777" w:rsidR="009777EA" w:rsidRDefault="009777EA">
      <w:pPr>
        <w:pStyle w:val="BodyText"/>
        <w:spacing w:before="10"/>
        <w:rPr>
          <w:sz w:val="20"/>
        </w:rPr>
      </w:pPr>
    </w:p>
    <w:p w14:paraId="54361276" w14:textId="77777777" w:rsidR="009777EA" w:rsidRDefault="00CB113B">
      <w:pPr>
        <w:pStyle w:val="BodyText"/>
        <w:spacing w:before="134"/>
        <w:ind w:left="1249"/>
      </w:pPr>
      <w:r>
        <w:rPr>
          <w:color w:val="FF6B2B"/>
        </w:rPr>
        <w:t>ĐI</w:t>
      </w:r>
      <w:r>
        <w:rPr>
          <w:color w:val="FF6B2B"/>
        </w:rPr>
        <w:t>Ể</w:t>
      </w:r>
      <w:r>
        <w:rPr>
          <w:color w:val="FF6B2B"/>
        </w:rPr>
        <w:t>M Y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 xml:space="preserve">TRÌNH </w:t>
      </w:r>
      <w:r>
        <w:rPr>
          <w:color w:val="0070BF"/>
        </w:rPr>
        <w:t>(n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 xml:space="preserve"> d</w:t>
      </w:r>
      <w:r>
        <w:rPr>
          <w:color w:val="0070BF"/>
        </w:rPr>
        <w:t>ụ</w:t>
      </w:r>
      <w:r>
        <w:rPr>
          <w:color w:val="0070BF"/>
        </w:rPr>
        <w:t>ng!)</w:t>
      </w:r>
    </w:p>
    <w:p w14:paraId="396F0F2F" w14:textId="77777777" w:rsidR="009777EA" w:rsidRDefault="009777EA">
      <w:pPr>
        <w:pStyle w:val="BodyText"/>
        <w:spacing w:before="1"/>
        <w:rPr>
          <w:sz w:val="20"/>
        </w:rPr>
      </w:pPr>
    </w:p>
    <w:p w14:paraId="74A66180" w14:textId="77777777" w:rsidR="009777EA" w:rsidRDefault="00CB113B">
      <w:pPr>
        <w:pStyle w:val="Heading4"/>
        <w:numPr>
          <w:ilvl w:val="0"/>
          <w:numId w:val="2"/>
        </w:numPr>
        <w:tabs>
          <w:tab w:val="left" w:pos="1596"/>
        </w:tabs>
        <w:ind w:hanging="332"/>
      </w:pPr>
      <w:r>
        <w:t>Tiêu</w:t>
      </w:r>
      <w:r>
        <w:rPr>
          <w:spacing w:val="10"/>
        </w:rPr>
        <w:t xml:space="preserve"> </w:t>
      </w:r>
      <w:r>
        <w:t>chí</w:t>
      </w:r>
      <w:r>
        <w:rPr>
          <w:spacing w:val="10"/>
        </w:rPr>
        <w:t xml:space="preserve"> </w:t>
      </w:r>
      <w:r>
        <w:t>B.</w:t>
      </w:r>
      <w:r>
        <w:rPr>
          <w:spacing w:val="10"/>
        </w:rPr>
        <w:t xml:space="preserve"> </w:t>
      </w:r>
      <w:r>
        <w:t>YYY</w:t>
      </w:r>
      <w:r>
        <w:rPr>
          <w:spacing w:val="10"/>
        </w:rPr>
        <w:t xml:space="preserve"> </w:t>
      </w:r>
      <w:r>
        <w:rPr>
          <w:color w:val="FF6B2B"/>
        </w:rPr>
        <w:t>(thông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tin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này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do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AMS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cung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ấ</w:t>
      </w:r>
      <w:r>
        <w:rPr>
          <w:color w:val="FF6B2B"/>
        </w:rPr>
        <w:t>p)</w:t>
      </w:r>
    </w:p>
    <w:p w14:paraId="2DF76D21" w14:textId="77777777" w:rsidR="009777EA" w:rsidRDefault="00CB113B">
      <w:pPr>
        <w:pStyle w:val="BodyText"/>
        <w:spacing w:before="158" w:line="364" w:lineRule="auto"/>
        <w:ind w:left="1241" w:right="162"/>
      </w:pPr>
      <w:r>
        <w:rPr>
          <w:color w:val="0070BF"/>
        </w:rPr>
        <w:t>PEV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trúc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ba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đây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-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.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Tuy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nhiên,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ả</w:t>
      </w:r>
      <w:r>
        <w:rPr>
          <w:color w:val="0070BF"/>
        </w:rPr>
        <w:t>o trong m</w:t>
      </w:r>
      <w:r>
        <w:rPr>
          <w:color w:val="0070BF"/>
        </w:rPr>
        <w:t>ộ</w:t>
      </w:r>
      <w:r>
        <w:rPr>
          <w:color w:val="0070BF"/>
        </w:rPr>
        <w:t xml:space="preserve">t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 xml:space="preserve"> và không có "tiêu đ</w:t>
      </w:r>
      <w:r>
        <w:rPr>
          <w:color w:val="0070BF"/>
        </w:rPr>
        <w:t>ề</w:t>
      </w:r>
      <w:r>
        <w:rPr>
          <w:color w:val="0070BF"/>
        </w:rPr>
        <w:t>" nào đư</w:t>
      </w:r>
      <w:r>
        <w:rPr>
          <w:color w:val="0070BF"/>
        </w:rPr>
        <w:t>ợ</w:t>
      </w:r>
      <w:r>
        <w:rPr>
          <w:color w:val="0070BF"/>
        </w:rPr>
        <w:t>c s</w:t>
      </w:r>
      <w:r>
        <w:rPr>
          <w:color w:val="0070BF"/>
        </w:rPr>
        <w:t>ử</w:t>
      </w:r>
      <w:r>
        <w:rPr>
          <w:color w:val="0070BF"/>
        </w:rPr>
        <w:t xml:space="preserve"> d</w:t>
      </w:r>
      <w:r>
        <w:rPr>
          <w:color w:val="0070BF"/>
        </w:rPr>
        <w:t>ụ</w:t>
      </w:r>
      <w:r>
        <w:rPr>
          <w:color w:val="0070BF"/>
        </w:rPr>
        <w:t>ng. Ba y</w:t>
      </w:r>
      <w:r>
        <w:rPr>
          <w:color w:val="0070BF"/>
        </w:rPr>
        <w:t>ế</w:t>
      </w:r>
      <w:r>
        <w:rPr>
          <w:color w:val="0070BF"/>
        </w:rPr>
        <w:t>u t</w:t>
      </w:r>
      <w:r>
        <w:rPr>
          <w:color w:val="0070BF"/>
        </w:rPr>
        <w:t>ố</w:t>
      </w:r>
      <w:r>
        <w:rPr>
          <w:color w:val="0070BF"/>
        </w:rPr>
        <w:t xml:space="preserve"> này nên đư</w:t>
      </w:r>
      <w:r>
        <w:rPr>
          <w:color w:val="0070BF"/>
        </w:rPr>
        <w:t>ợ</w:t>
      </w:r>
      <w:r>
        <w:rPr>
          <w:color w:val="0070BF"/>
        </w:rPr>
        <w:t>c ch</w:t>
      </w:r>
      <w:r>
        <w:rPr>
          <w:color w:val="0070BF"/>
        </w:rPr>
        <w:t>ứ</w:t>
      </w:r>
      <w:r>
        <w:rPr>
          <w:color w:val="0070BF"/>
        </w:rPr>
        <w:t>a trong m</w:t>
      </w:r>
      <w:r>
        <w:rPr>
          <w:color w:val="0070BF"/>
        </w:rPr>
        <w:t>ộ</w:t>
      </w:r>
      <w:r>
        <w:rPr>
          <w:color w:val="0070BF"/>
        </w:rPr>
        <w:t>t đo</w:t>
      </w:r>
      <w:r>
        <w:rPr>
          <w:color w:val="0070BF"/>
        </w:rPr>
        <w:t>ạ</w:t>
      </w:r>
      <w:r>
        <w:rPr>
          <w:color w:val="0070BF"/>
        </w:rPr>
        <w:t>n li</w:t>
      </w:r>
      <w:r>
        <w:rPr>
          <w:color w:val="0070BF"/>
        </w:rPr>
        <w:t>ề</w:t>
      </w:r>
      <w:r>
        <w:rPr>
          <w:color w:val="0070BF"/>
        </w:rPr>
        <w:t>n</w:t>
      </w:r>
      <w:r>
        <w:rPr>
          <w:color w:val="0070BF"/>
          <w:spacing w:val="-82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ề</w:t>
      </w:r>
      <w:r>
        <w:rPr>
          <w:color w:val="0070BF"/>
        </w:rPr>
        <w:t>.</w:t>
      </w:r>
    </w:p>
    <w:p w14:paraId="082247C2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9"/>
        </w:tabs>
        <w:spacing w:before="65" w:line="362" w:lineRule="auto"/>
        <w:ind w:left="1957" w:right="2061" w:hanging="356"/>
        <w:rPr>
          <w:color w:val="0070BF"/>
          <w:sz w:val="14"/>
        </w:rPr>
      </w:pPr>
      <w:r>
        <w:rPr>
          <w:color w:val="0070BF"/>
          <w:sz w:val="14"/>
        </w:rPr>
        <w:t>Tiêu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chí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nói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lên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đi</w:t>
      </w:r>
      <w:r>
        <w:rPr>
          <w:color w:val="0070BF"/>
          <w:sz w:val="14"/>
        </w:rPr>
        <w:t>ề</w:t>
      </w:r>
      <w:r>
        <w:rPr>
          <w:color w:val="0070BF"/>
          <w:sz w:val="14"/>
        </w:rPr>
        <w:t>u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gì?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S</w:t>
      </w:r>
      <w:r>
        <w:rPr>
          <w:color w:val="0070BF"/>
          <w:sz w:val="14"/>
        </w:rPr>
        <w:t>ử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m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t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trích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ẫ</w:t>
      </w:r>
      <w:r>
        <w:rPr>
          <w:color w:val="0070BF"/>
          <w:sz w:val="14"/>
        </w:rPr>
        <w:t>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ể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bao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m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các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liên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quan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chí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ẫ</w:t>
      </w:r>
      <w:r>
        <w:rPr>
          <w:color w:val="0070BF"/>
          <w:sz w:val="14"/>
        </w:rPr>
        <w:t>n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n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m.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ắ</w:t>
      </w:r>
      <w:r>
        <w:rPr>
          <w:color w:val="0070BF"/>
          <w:sz w:val="14"/>
        </w:rPr>
        <w:t>t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u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i:</w:t>
      </w:r>
    </w:p>
    <w:p w14:paraId="26279CDE" w14:textId="77777777" w:rsidR="009777EA" w:rsidRDefault="00CB113B">
      <w:pPr>
        <w:pStyle w:val="ListParagraph"/>
        <w:numPr>
          <w:ilvl w:val="2"/>
          <w:numId w:val="2"/>
        </w:numPr>
        <w:tabs>
          <w:tab w:val="left" w:pos="2496"/>
        </w:tabs>
        <w:spacing w:before="68"/>
        <w:ind w:left="2495" w:hanging="166"/>
        <w:rPr>
          <w:color w:val="0070BF"/>
          <w:sz w:val="13"/>
        </w:rPr>
      </w:pPr>
      <w:r>
        <w:rPr>
          <w:color w:val="0070BF"/>
          <w:w w:val="105"/>
          <w:sz w:val="13"/>
        </w:rPr>
        <w:t>Tiêu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chí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này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nêu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rõ: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“chèn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ngôn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ng</w:t>
      </w:r>
      <w:r>
        <w:rPr>
          <w:color w:val="0070BF"/>
          <w:w w:val="105"/>
          <w:sz w:val="13"/>
        </w:rPr>
        <w:t>ữ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tiêu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chí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ấ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ngo</w:t>
      </w:r>
      <w:r>
        <w:rPr>
          <w:color w:val="0070BF"/>
          <w:w w:val="105"/>
          <w:sz w:val="13"/>
        </w:rPr>
        <w:t>ặ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kép.”</w:t>
      </w:r>
    </w:p>
    <w:p w14:paraId="58B9BDC0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9"/>
        </w:tabs>
        <w:spacing w:before="151"/>
        <w:ind w:left="1768" w:hanging="167"/>
        <w:rPr>
          <w:color w:val="0070BF"/>
          <w:sz w:val="14"/>
        </w:rPr>
      </w:pPr>
      <w:r>
        <w:rPr>
          <w:color w:val="0070BF"/>
          <w:sz w:val="14"/>
        </w:rPr>
        <w:t>Mô</w:t>
      </w:r>
      <w:r>
        <w:rPr>
          <w:color w:val="0070BF"/>
          <w:spacing w:val="-5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ứ</w:t>
      </w:r>
      <w:r>
        <w:rPr>
          <w:color w:val="0070BF"/>
          <w:sz w:val="14"/>
        </w:rPr>
        <w:t>ng—nh</w:t>
      </w:r>
      <w:r>
        <w:rPr>
          <w:color w:val="0070BF"/>
          <w:sz w:val="14"/>
        </w:rPr>
        <w:t>ữ</w:t>
      </w:r>
      <w:r>
        <w:rPr>
          <w:color w:val="0070BF"/>
          <w:sz w:val="14"/>
        </w:rPr>
        <w:t>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gì</w:t>
      </w:r>
      <w:r>
        <w:rPr>
          <w:color w:val="0070BF"/>
          <w:spacing w:val="-5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quan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sát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ho</w:t>
      </w:r>
      <w:r>
        <w:rPr>
          <w:color w:val="0070BF"/>
          <w:sz w:val="14"/>
        </w:rPr>
        <w:t>ặ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báo</w:t>
      </w:r>
      <w:r>
        <w:rPr>
          <w:color w:val="0070BF"/>
          <w:spacing w:val="-5"/>
          <w:sz w:val="14"/>
        </w:rPr>
        <w:t xml:space="preserve"> </w:t>
      </w:r>
      <w:r>
        <w:rPr>
          <w:color w:val="0070BF"/>
          <w:sz w:val="14"/>
        </w:rPr>
        <w:t>cáo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ở</w:t>
      </w:r>
      <w:r>
        <w:rPr>
          <w:color w:val="0070BF"/>
          <w:sz w:val="14"/>
        </w:rPr>
        <w:t>i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trình.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Vì</w:t>
      </w:r>
    </w:p>
    <w:p w14:paraId="68B14511" w14:textId="77777777" w:rsidR="009777EA" w:rsidRDefault="00CB113B">
      <w:pPr>
        <w:pStyle w:val="BodyText"/>
        <w:spacing w:before="81" w:line="362" w:lineRule="auto"/>
        <w:ind w:left="1958" w:right="1028" w:firstLine="1"/>
      </w:pPr>
      <w:r>
        <w:rPr>
          <w:color w:val="0070BF"/>
        </w:rPr>
        <w:t>ví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: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phù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u,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ví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: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hai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</w:rPr>
        <w:t>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chính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ghi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giá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PEO.</w:t>
      </w:r>
    </w:p>
    <w:p w14:paraId="73B3809A" w14:textId="77777777" w:rsidR="009777EA" w:rsidRDefault="009777EA">
      <w:pPr>
        <w:pStyle w:val="BodyText"/>
        <w:spacing w:before="4"/>
        <w:rPr>
          <w:sz w:val="15"/>
        </w:rPr>
      </w:pPr>
    </w:p>
    <w:p w14:paraId="48599592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9"/>
        </w:tabs>
        <w:spacing w:before="132"/>
        <w:ind w:left="1768" w:hanging="167"/>
        <w:rPr>
          <w:color w:val="0070BF"/>
          <w:sz w:val="14"/>
        </w:rPr>
      </w:pPr>
      <w:r>
        <w:rPr>
          <w:color w:val="0070BF"/>
          <w:sz w:val="14"/>
        </w:rPr>
        <w:t>Mô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tác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ự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n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ho</w:t>
      </w:r>
      <w:r>
        <w:rPr>
          <w:color w:val="0070BF"/>
          <w:sz w:val="14"/>
        </w:rPr>
        <w:t>ặ</w:t>
      </w:r>
      <w:r>
        <w:rPr>
          <w:color w:val="0070BF"/>
          <w:sz w:val="14"/>
        </w:rPr>
        <w:t>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ọ</w:t>
      </w:r>
      <w:r>
        <w:rPr>
          <w:color w:val="0070BF"/>
          <w:sz w:val="14"/>
        </w:rPr>
        <w:t>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sinh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trình.</w:t>
      </w:r>
    </w:p>
    <w:p w14:paraId="2FCBE52C" w14:textId="77777777" w:rsidR="009777EA" w:rsidRDefault="009777EA">
      <w:pPr>
        <w:pStyle w:val="BodyText"/>
        <w:spacing w:before="9"/>
        <w:rPr>
          <w:sz w:val="17"/>
        </w:rPr>
      </w:pPr>
    </w:p>
    <w:p w14:paraId="3C238860" w14:textId="77777777" w:rsidR="009777EA" w:rsidRDefault="00CB113B">
      <w:pPr>
        <w:pStyle w:val="BodyText"/>
        <w:ind w:left="1245"/>
      </w:pP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lu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"M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u."</w:t>
      </w:r>
    </w:p>
    <w:p w14:paraId="3A3397FA" w14:textId="77777777" w:rsidR="009777EA" w:rsidRDefault="009777EA">
      <w:pPr>
        <w:pStyle w:val="BodyText"/>
        <w:spacing w:before="4"/>
        <w:rPr>
          <w:sz w:val="18"/>
        </w:rPr>
      </w:pPr>
    </w:p>
    <w:p w14:paraId="685A2823" w14:textId="77777777" w:rsidR="009777EA" w:rsidRDefault="00CB113B">
      <w:pPr>
        <w:spacing w:line="393" w:lineRule="auto"/>
        <w:ind w:left="1236" w:right="57" w:firstLine="7"/>
        <w:rPr>
          <w:sz w:val="13"/>
        </w:rPr>
      </w:pPr>
      <w:r>
        <w:rPr>
          <w:color w:val="0070BF"/>
          <w:w w:val="105"/>
          <w:sz w:val="13"/>
        </w:rPr>
        <w:t>Do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PAT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không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ự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bao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g</w:t>
      </w:r>
      <w:r>
        <w:rPr>
          <w:color w:val="0070BF"/>
          <w:w w:val="105"/>
          <w:sz w:val="13"/>
        </w:rPr>
        <w:t>ồ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  <w:lang w:val="en-US"/>
        </w:rPr>
        <w:t>k</w:t>
      </w:r>
      <w:r>
        <w:rPr>
          <w:color w:val="0070BF"/>
          <w:w w:val="105"/>
          <w:sz w:val="13"/>
          <w:lang w:val="en-US"/>
        </w:rPr>
        <w:t>ế</w:t>
      </w:r>
      <w:r>
        <w:rPr>
          <w:color w:val="0070BF"/>
          <w:w w:val="105"/>
          <w:sz w:val="13"/>
          <w:lang w:val="en-US"/>
        </w:rPr>
        <w:t>t qu</w:t>
      </w:r>
      <w:r>
        <w:rPr>
          <w:color w:val="0070BF"/>
          <w:w w:val="105"/>
          <w:sz w:val="13"/>
          <w:lang w:val="en-US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Bi</w:t>
      </w:r>
      <w:r>
        <w:rPr>
          <w:color w:val="0070BF"/>
          <w:w w:val="105"/>
          <w:sz w:val="13"/>
        </w:rPr>
        <w:t>ể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ể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(PAF)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PAT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ạ</w:t>
      </w:r>
      <w:r>
        <w:rPr>
          <w:color w:val="0070BF"/>
          <w:w w:val="105"/>
          <w:sz w:val="13"/>
        </w:rPr>
        <w:t>o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ra,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các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có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hư</w:t>
      </w:r>
      <w:r>
        <w:rPr>
          <w:color w:val="0070BF"/>
          <w:w w:val="105"/>
          <w:sz w:val="13"/>
        </w:rPr>
        <w:t>ớ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PEV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thêm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  <w:lang w:val="en-US"/>
        </w:rPr>
        <w:t>k</w:t>
      </w:r>
      <w:r>
        <w:rPr>
          <w:color w:val="0070BF"/>
          <w:w w:val="105"/>
          <w:sz w:val="13"/>
          <w:lang w:val="en-US"/>
        </w:rPr>
        <w:t>ế</w:t>
      </w:r>
      <w:r>
        <w:rPr>
          <w:color w:val="0070BF"/>
          <w:w w:val="105"/>
          <w:sz w:val="13"/>
          <w:lang w:val="en-US"/>
        </w:rPr>
        <w:t>t qu</w:t>
      </w:r>
      <w:r>
        <w:rPr>
          <w:color w:val="0070BF"/>
          <w:w w:val="105"/>
          <w:sz w:val="13"/>
          <w:lang w:val="en-US"/>
        </w:rPr>
        <w:t>ả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trư</w:t>
      </w:r>
      <w:r>
        <w:rPr>
          <w:color w:val="0070BF"/>
          <w:w w:val="105"/>
          <w:sz w:val="13"/>
        </w:rPr>
        <w:t>ớ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trích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tiêu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chí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ễ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qu</w:t>
      </w:r>
      <w:r>
        <w:rPr>
          <w:color w:val="0070BF"/>
          <w:w w:val="105"/>
          <w:sz w:val="13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cu</w:t>
      </w:r>
      <w:r>
        <w:rPr>
          <w:color w:val="0070BF"/>
          <w:w w:val="105"/>
          <w:sz w:val="13"/>
        </w:rPr>
        <w:t>ộ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p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thúc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.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-79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</w:t>
      </w:r>
      <w:r>
        <w:rPr>
          <w:color w:val="0070BF"/>
          <w:w w:val="105"/>
          <w:sz w:val="13"/>
        </w:rPr>
        <w:t>ậ</w:t>
      </w:r>
      <w:r>
        <w:rPr>
          <w:color w:val="0070BF"/>
          <w:w w:val="105"/>
          <w:sz w:val="13"/>
        </w:rPr>
        <w:t>y, m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ộ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nên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đư</w:t>
      </w:r>
      <w:r>
        <w:rPr>
          <w:color w:val="0070BF"/>
          <w:w w:val="105"/>
          <w:sz w:val="13"/>
        </w:rPr>
        <w:t>ợ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lo</w:t>
      </w:r>
      <w:r>
        <w:rPr>
          <w:color w:val="0070BF"/>
          <w:w w:val="105"/>
          <w:sz w:val="13"/>
        </w:rPr>
        <w:t>ạ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ỏ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</w:t>
      </w:r>
      <w:r>
        <w:rPr>
          <w:color w:val="0070BF"/>
          <w:w w:val="105"/>
          <w:sz w:val="13"/>
        </w:rPr>
        <w:t>ỏ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văn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trong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tuyên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ố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ự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o.</w:t>
      </w:r>
    </w:p>
    <w:p w14:paraId="65C2AA25" w14:textId="77777777" w:rsidR="009777EA" w:rsidRDefault="009777EA">
      <w:pPr>
        <w:pStyle w:val="BodyText"/>
        <w:spacing w:before="1"/>
        <w:rPr>
          <w:sz w:val="26"/>
        </w:rPr>
      </w:pPr>
    </w:p>
    <w:p w14:paraId="780628B3" w14:textId="77777777" w:rsidR="009777EA" w:rsidRDefault="00CB113B">
      <w:pPr>
        <w:pStyle w:val="ListParagraph"/>
        <w:numPr>
          <w:ilvl w:val="0"/>
          <w:numId w:val="2"/>
        </w:numPr>
        <w:tabs>
          <w:tab w:val="left" w:pos="1500"/>
        </w:tabs>
        <w:spacing w:before="133"/>
        <w:ind w:left="1499" w:hanging="254"/>
        <w:rPr>
          <w:sz w:val="14"/>
        </w:rPr>
      </w:pPr>
      <w:r>
        <w:rPr>
          <w:sz w:val="14"/>
        </w:rPr>
        <w:t>Hư</w:t>
      </w:r>
      <w:r>
        <w:rPr>
          <w:sz w:val="14"/>
        </w:rPr>
        <w:t>ớ</w:t>
      </w:r>
      <w:r>
        <w:rPr>
          <w:sz w:val="14"/>
        </w:rPr>
        <w:t>ng d</w:t>
      </w:r>
      <w:r>
        <w:rPr>
          <w:sz w:val="14"/>
        </w:rPr>
        <w:t>ẫ</w:t>
      </w:r>
      <w:r>
        <w:rPr>
          <w:sz w:val="14"/>
        </w:rPr>
        <w:t>n</w:t>
      </w:r>
      <w:r>
        <w:rPr>
          <w:spacing w:val="1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z w:val="14"/>
        </w:rPr>
        <w:t xml:space="preserve"> 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1"/>
          <w:sz w:val="14"/>
        </w:rPr>
        <w:t xml:space="preserve"> </w:t>
      </w:r>
      <w:r>
        <w:rPr>
          <w:sz w:val="14"/>
        </w:rPr>
        <w:t>và</w:t>
      </w:r>
      <w:r>
        <w:rPr>
          <w:spacing w:val="1"/>
          <w:sz w:val="14"/>
        </w:rPr>
        <w:t xml:space="preserve"> </w:t>
      </w:r>
      <w:r>
        <w:rPr>
          <w:sz w:val="14"/>
        </w:rPr>
        <w:t>chính sách</w:t>
      </w:r>
      <w:r>
        <w:rPr>
          <w:spacing w:val="1"/>
          <w:sz w:val="14"/>
        </w:rPr>
        <w:t xml:space="preserve"> </w:t>
      </w:r>
      <w:r>
        <w:rPr>
          <w:sz w:val="14"/>
        </w:rPr>
        <w:t>công</w:t>
      </w:r>
      <w:r>
        <w:rPr>
          <w:spacing w:val="1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 xml:space="preserve">n </w:t>
      </w:r>
      <w:r>
        <w:rPr>
          <w:color w:val="0070BF"/>
          <w:sz w:val="14"/>
        </w:rPr>
        <w:t>(n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s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 xml:space="preserve"> d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ng!)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 xml:space="preserve">-- </w:t>
      </w:r>
      <w:r>
        <w:rPr>
          <w:color w:val="FF6B2B"/>
          <w:sz w:val="14"/>
        </w:rPr>
        <w:t>(do</w:t>
      </w:r>
      <w:r>
        <w:rPr>
          <w:color w:val="FF6B2B"/>
          <w:spacing w:val="1"/>
          <w:sz w:val="14"/>
        </w:rPr>
        <w:t xml:space="preserve"> </w:t>
      </w:r>
      <w:r>
        <w:rPr>
          <w:color w:val="FF6B2B"/>
          <w:sz w:val="14"/>
        </w:rPr>
        <w:t>AMS</w:t>
      </w:r>
      <w:r>
        <w:rPr>
          <w:color w:val="FF6B2B"/>
          <w:spacing w:val="1"/>
          <w:sz w:val="14"/>
        </w:rPr>
        <w:t xml:space="preserve"> </w:t>
      </w:r>
      <w:r>
        <w:rPr>
          <w:color w:val="FF6B2B"/>
          <w:sz w:val="14"/>
        </w:rPr>
        <w:t>cung c</w:t>
      </w:r>
      <w:r>
        <w:rPr>
          <w:color w:val="FF6B2B"/>
          <w:sz w:val="14"/>
        </w:rPr>
        <w:t>ấ</w:t>
      </w:r>
      <w:r>
        <w:rPr>
          <w:color w:val="FF6B2B"/>
          <w:sz w:val="14"/>
        </w:rPr>
        <w:t>p)</w:t>
      </w:r>
    </w:p>
    <w:p w14:paraId="1F546460" w14:textId="77777777" w:rsidR="009777EA" w:rsidRDefault="009777EA">
      <w:pPr>
        <w:pStyle w:val="BodyText"/>
        <w:spacing w:before="11"/>
        <w:rPr>
          <w:sz w:val="17"/>
        </w:rPr>
      </w:pPr>
    </w:p>
    <w:p w14:paraId="039B6868" w14:textId="77777777" w:rsidR="009777EA" w:rsidRDefault="00CB113B">
      <w:pPr>
        <w:pStyle w:val="BodyText"/>
        <w:spacing w:line="364" w:lineRule="auto"/>
        <w:ind w:left="1241" w:right="994" w:hanging="7"/>
      </w:pPr>
      <w:r>
        <w:rPr>
          <w:color w:val="0070BF"/>
        </w:rPr>
        <w:t>Khi vi</w:t>
      </w:r>
      <w:r>
        <w:rPr>
          <w:color w:val="0070BF"/>
        </w:rPr>
        <w:t>ế</w:t>
      </w:r>
      <w:r>
        <w:rPr>
          <w:color w:val="0070BF"/>
        </w:rPr>
        <w:t>t m</w:t>
      </w:r>
      <w:r>
        <w:rPr>
          <w:color w:val="0070BF"/>
        </w:rPr>
        <w:t>ộ</w:t>
      </w:r>
      <w:r>
        <w:rPr>
          <w:color w:val="0070BF"/>
        </w:rPr>
        <w:t xml:space="preserve">t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 xml:space="preserve"> APPM, PEV ph</w:t>
      </w:r>
      <w:r>
        <w:rPr>
          <w:color w:val="0070BF"/>
        </w:rPr>
        <w:t>ả</w:t>
      </w:r>
      <w:r>
        <w:rPr>
          <w:color w:val="0070BF"/>
        </w:rPr>
        <w:t>i s</w:t>
      </w:r>
      <w:r>
        <w:rPr>
          <w:color w:val="0070BF"/>
        </w:rPr>
        <w:t>ử</w:t>
      </w:r>
      <w:r>
        <w:rPr>
          <w:color w:val="0070BF"/>
        </w:rPr>
        <w:t xml:space="preserve"> d</w:t>
      </w:r>
      <w:r>
        <w:rPr>
          <w:color w:val="0070BF"/>
        </w:rPr>
        <w:t>ụ</w:t>
      </w:r>
      <w:r>
        <w:rPr>
          <w:color w:val="0070BF"/>
        </w:rPr>
        <w:t>ng c</w:t>
      </w:r>
      <w:r>
        <w:rPr>
          <w:color w:val="0070BF"/>
        </w:rPr>
        <w:t>ấ</w:t>
      </w:r>
      <w:r>
        <w:rPr>
          <w:color w:val="0070BF"/>
        </w:rPr>
        <w:t>u trúc ba ph</w:t>
      </w:r>
      <w:r>
        <w:rPr>
          <w:color w:val="0070BF"/>
        </w:rPr>
        <w:t>ầ</w:t>
      </w:r>
      <w:r>
        <w:rPr>
          <w:color w:val="0070BF"/>
        </w:rPr>
        <w:t>n đi</w:t>
      </w:r>
      <w:r>
        <w:rPr>
          <w:color w:val="0070BF"/>
        </w:rPr>
        <w:t>ể</w:t>
      </w:r>
      <w:r>
        <w:rPr>
          <w:color w:val="0070BF"/>
        </w:rPr>
        <w:t>n hình đ</w:t>
      </w:r>
      <w:r>
        <w:rPr>
          <w:color w:val="0070BF"/>
        </w:rPr>
        <w:t>ể</w:t>
      </w:r>
      <w:r>
        <w:rPr>
          <w:color w:val="0070BF"/>
        </w:rPr>
        <w:t xml:space="preserve"> mô t</w:t>
      </w:r>
      <w:r>
        <w:rPr>
          <w:color w:val="0070BF"/>
        </w:rPr>
        <w:t>ả</w:t>
      </w:r>
      <w:r>
        <w:rPr>
          <w:color w:val="0070BF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 xml:space="preserve"> đó. Tuy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nhiên,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ả</w:t>
      </w:r>
      <w:r>
        <w:rPr>
          <w:color w:val="0070BF"/>
        </w:rPr>
        <w:t>o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-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"tiêu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</w:rPr>
        <w:t>"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ng.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Ba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a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-1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ề</w:t>
      </w:r>
      <w:r>
        <w:rPr>
          <w:color w:val="0070BF"/>
        </w:rPr>
        <w:t>n</w:t>
      </w:r>
      <w:r>
        <w:rPr>
          <w:color w:val="0070BF"/>
          <w:spacing w:val="-2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ề</w:t>
      </w:r>
      <w:r>
        <w:rPr>
          <w:color w:val="0070BF"/>
        </w:rPr>
        <w:t>.</w:t>
      </w:r>
    </w:p>
    <w:p w14:paraId="7C0113BA" w14:textId="77777777" w:rsidR="009777EA" w:rsidRDefault="009777EA">
      <w:pPr>
        <w:pStyle w:val="BodyText"/>
        <w:spacing w:before="2"/>
        <w:rPr>
          <w:sz w:val="15"/>
        </w:rPr>
      </w:pPr>
    </w:p>
    <w:p w14:paraId="505EBE61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8"/>
        </w:tabs>
        <w:spacing w:before="139" w:line="391" w:lineRule="auto"/>
        <w:ind w:right="1226" w:hanging="349"/>
        <w:rPr>
          <w:color w:val="0070BF"/>
          <w:sz w:val="13"/>
        </w:rPr>
      </w:pPr>
      <w:r>
        <w:rPr>
          <w:color w:val="0070BF"/>
          <w:w w:val="105"/>
          <w:sz w:val="13"/>
        </w:rPr>
        <w:t>APPM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nói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gì?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</w:t>
      </w:r>
      <w:r>
        <w:rPr>
          <w:color w:val="0070BF"/>
          <w:w w:val="105"/>
          <w:sz w:val="13"/>
        </w:rPr>
        <w:t>ử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ộ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trích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bao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g</w:t>
      </w:r>
      <w:r>
        <w:rPr>
          <w:color w:val="0070BF"/>
          <w:w w:val="105"/>
          <w:sz w:val="13"/>
        </w:rPr>
        <w:t>ồ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ph</w:t>
      </w:r>
      <w:r>
        <w:rPr>
          <w:color w:val="0070BF"/>
          <w:w w:val="105"/>
          <w:sz w:val="13"/>
        </w:rPr>
        <w:t>ầ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có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liên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quan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ủ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APPM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ẫ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  <w:lang w:val="en-US"/>
        </w:rPr>
        <w:t>k</w:t>
      </w:r>
      <w:r>
        <w:rPr>
          <w:color w:val="0070BF"/>
          <w:w w:val="105"/>
          <w:sz w:val="13"/>
          <w:lang w:val="en-US"/>
        </w:rPr>
        <w:t>ế</w:t>
      </w:r>
      <w:r>
        <w:rPr>
          <w:color w:val="0070BF"/>
          <w:w w:val="105"/>
          <w:sz w:val="13"/>
          <w:lang w:val="en-US"/>
        </w:rPr>
        <w:t>t qu</w:t>
      </w:r>
      <w:r>
        <w:rPr>
          <w:color w:val="0070BF"/>
          <w:w w:val="105"/>
          <w:sz w:val="13"/>
          <w:lang w:val="en-US"/>
        </w:rPr>
        <w:t>ả</w:t>
      </w:r>
      <w:r>
        <w:rPr>
          <w:color w:val="0070BF"/>
          <w:w w:val="105"/>
          <w:sz w:val="13"/>
        </w:rPr>
        <w:t>.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ắ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-79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ầ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</w:t>
      </w:r>
      <w:r>
        <w:rPr>
          <w:color w:val="0070BF"/>
          <w:w w:val="105"/>
          <w:sz w:val="13"/>
        </w:rPr>
        <w:t>ớ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văn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như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ví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ụ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sau.</w:t>
      </w:r>
      <w:r>
        <w:rPr>
          <w:color w:val="0070BF"/>
          <w:spacing w:val="1"/>
          <w:w w:val="105"/>
          <w:sz w:val="13"/>
        </w:rPr>
        <w:t xml:space="preserve"> </w:t>
      </w:r>
    </w:p>
    <w:p w14:paraId="5DBA7A29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8"/>
        </w:tabs>
        <w:spacing w:before="139" w:line="391" w:lineRule="auto"/>
        <w:ind w:right="1226" w:hanging="349"/>
        <w:rPr>
          <w:sz w:val="13"/>
        </w:rPr>
      </w:pPr>
      <w:r>
        <w:rPr>
          <w:color w:val="0070BF"/>
          <w:w w:val="105"/>
          <w:sz w:val="13"/>
        </w:rPr>
        <w:t>o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IA6.a.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tuyên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b</w:t>
      </w:r>
      <w:r>
        <w:rPr>
          <w:color w:val="0070BF"/>
          <w:w w:val="105"/>
          <w:sz w:val="13"/>
        </w:rPr>
        <w:t>ố</w:t>
      </w:r>
      <w:r>
        <w:rPr>
          <w:color w:val="0070BF"/>
          <w:w w:val="105"/>
          <w:sz w:val="13"/>
        </w:rPr>
        <w:t>: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"M</w:t>
      </w:r>
      <w:r>
        <w:rPr>
          <w:color w:val="0070BF"/>
          <w:w w:val="105"/>
          <w:sz w:val="13"/>
        </w:rPr>
        <w:t>ỗ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đư</w:t>
      </w:r>
      <w:r>
        <w:rPr>
          <w:color w:val="0070BF"/>
          <w:w w:val="105"/>
          <w:sz w:val="13"/>
        </w:rPr>
        <w:t>ợ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  <w:lang w:val="en-US"/>
        </w:rPr>
        <w:t xml:space="preserve"> </w:t>
      </w:r>
      <w:r>
        <w:rPr>
          <w:color w:val="0070BF"/>
          <w:w w:val="105"/>
          <w:sz w:val="13"/>
        </w:rPr>
        <w:t>ABET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công</w:t>
      </w:r>
      <w:r>
        <w:rPr>
          <w:color w:val="0070BF"/>
          <w:w w:val="105"/>
          <w:sz w:val="13"/>
          <w:lang w:val="en-US"/>
        </w:rPr>
        <w:t xml:space="preserve"> </w:t>
      </w:r>
      <w:r>
        <w:rPr>
          <w:color w:val="0070BF"/>
          <w:w w:val="105"/>
          <w:sz w:val="13"/>
        </w:rPr>
        <w:t>nh</w:t>
      </w:r>
      <w:r>
        <w:rPr>
          <w:color w:val="0070BF"/>
          <w:w w:val="105"/>
          <w:sz w:val="13"/>
        </w:rPr>
        <w:t>ậ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ph</w:t>
      </w:r>
      <w:r>
        <w:rPr>
          <w:color w:val="0070BF"/>
          <w:w w:val="105"/>
          <w:sz w:val="13"/>
        </w:rPr>
        <w:t>ả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công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khai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các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tiêu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giáo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ủ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(PEO)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và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qu</w:t>
      </w:r>
      <w:r>
        <w:rPr>
          <w:color w:val="0070BF"/>
          <w:w w:val="105"/>
          <w:sz w:val="13"/>
        </w:rPr>
        <w:t>ả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ủ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sinh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(SO)."</w:t>
      </w:r>
    </w:p>
    <w:p w14:paraId="55ED5873" w14:textId="77777777" w:rsidR="009777EA" w:rsidRDefault="009777EA">
      <w:pPr>
        <w:pStyle w:val="BodyText"/>
        <w:spacing w:before="8"/>
        <w:rPr>
          <w:sz w:val="22"/>
        </w:rPr>
      </w:pPr>
    </w:p>
    <w:p w14:paraId="0D6720A7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9"/>
        </w:tabs>
        <w:spacing w:before="132" w:line="364" w:lineRule="auto"/>
        <w:ind w:left="1956" w:right="2406" w:hanging="355"/>
        <w:rPr>
          <w:color w:val="0070BF"/>
          <w:sz w:val="14"/>
        </w:rPr>
      </w:pPr>
      <w:r>
        <w:rPr>
          <w:color w:val="0070BF"/>
          <w:sz w:val="14"/>
        </w:rPr>
        <w:t>Mô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ứ</w:t>
      </w:r>
      <w:r>
        <w:rPr>
          <w:color w:val="0070BF"/>
          <w:sz w:val="14"/>
        </w:rPr>
        <w:t>ng—nh</w:t>
      </w:r>
      <w:r>
        <w:rPr>
          <w:color w:val="0070BF"/>
          <w:sz w:val="14"/>
        </w:rPr>
        <w:t>ữ</w:t>
      </w:r>
      <w:r>
        <w:rPr>
          <w:color w:val="0070BF"/>
          <w:sz w:val="14"/>
        </w:rPr>
        <w:t>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gì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quan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sát.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Các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mô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s</w:t>
      </w:r>
      <w:r>
        <w:rPr>
          <w:color w:val="0070BF"/>
          <w:sz w:val="14"/>
        </w:rPr>
        <w:t>ử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phù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m</w:t>
      </w:r>
      <w:r>
        <w:rPr>
          <w:color w:val="0070BF"/>
          <w:sz w:val="14"/>
        </w:rPr>
        <w:t>ứ</w:t>
      </w:r>
      <w:r>
        <w:rPr>
          <w:color w:val="0070BF"/>
          <w:sz w:val="14"/>
        </w:rPr>
        <w:t>c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z w:val="14"/>
        </w:rPr>
        <w:t>,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trong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ví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ụ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là</w:t>
      </w:r>
      <w:r>
        <w:rPr>
          <w:color w:val="0070BF"/>
          <w:spacing w:val="-1"/>
          <w:sz w:val="14"/>
        </w:rPr>
        <w:t xml:space="preserve"> </w:t>
      </w:r>
      <w:r>
        <w:rPr>
          <w:color w:val="0070BF"/>
          <w:sz w:val="14"/>
        </w:rPr>
        <w:t>Đi</w:t>
      </w:r>
      <w:r>
        <w:rPr>
          <w:color w:val="0070BF"/>
          <w:sz w:val="14"/>
        </w:rPr>
        <w:t>ể</w:t>
      </w:r>
      <w:r>
        <w:rPr>
          <w:color w:val="0070BF"/>
          <w:sz w:val="14"/>
        </w:rPr>
        <w:t>m</w:t>
      </w:r>
      <w:r>
        <w:rPr>
          <w:color w:val="0070BF"/>
          <w:spacing w:val="-2"/>
          <w:sz w:val="14"/>
        </w:rPr>
        <w:t xml:space="preserve"> </w:t>
      </w:r>
      <w:r>
        <w:rPr>
          <w:color w:val="0070BF"/>
          <w:sz w:val="14"/>
        </w:rPr>
        <w:t>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u.</w:t>
      </w:r>
    </w:p>
    <w:p w14:paraId="485C5739" w14:textId="77777777" w:rsidR="009777EA" w:rsidRDefault="00CB113B">
      <w:pPr>
        <w:pStyle w:val="ListParagraph"/>
        <w:numPr>
          <w:ilvl w:val="2"/>
          <w:numId w:val="2"/>
        </w:numPr>
        <w:tabs>
          <w:tab w:val="left" w:pos="2491"/>
        </w:tabs>
        <w:spacing w:before="67"/>
        <w:ind w:left="2490" w:hanging="166"/>
        <w:rPr>
          <w:color w:val="0070BF"/>
          <w:sz w:val="13"/>
        </w:rPr>
      </w:pPr>
      <w:r>
        <w:rPr>
          <w:color w:val="0070BF"/>
          <w:w w:val="105"/>
          <w:sz w:val="13"/>
        </w:rPr>
        <w:t>“Khi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</w:t>
      </w:r>
      <w:r>
        <w:rPr>
          <w:color w:val="0070BF"/>
          <w:w w:val="105"/>
          <w:sz w:val="13"/>
        </w:rPr>
        <w:t>ử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các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liên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thu</w:t>
      </w:r>
      <w:r>
        <w:rPr>
          <w:color w:val="0070BF"/>
          <w:w w:val="105"/>
          <w:sz w:val="13"/>
        </w:rPr>
        <w:t>ậ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trang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</w:t>
      </w:r>
      <w:r>
        <w:rPr>
          <w:color w:val="0070BF"/>
          <w:w w:val="105"/>
          <w:sz w:val="13"/>
        </w:rPr>
        <w:t>ủ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ủ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</w:t>
      </w:r>
      <w:r>
        <w:rPr>
          <w:color w:val="0070BF"/>
          <w:w w:val="105"/>
          <w:sz w:val="13"/>
        </w:rPr>
        <w:t>ạ</w:t>
      </w:r>
      <w:r>
        <w:rPr>
          <w:color w:val="0070BF"/>
          <w:w w:val="105"/>
          <w:sz w:val="13"/>
        </w:rPr>
        <w:t>i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</w:t>
      </w:r>
      <w:r>
        <w:rPr>
          <w:color w:val="0070BF"/>
          <w:w w:val="105"/>
          <w:sz w:val="13"/>
        </w:rPr>
        <w:t>ọ</w:t>
      </w:r>
      <w:r>
        <w:rPr>
          <w:color w:val="0070BF"/>
          <w:w w:val="105"/>
          <w:sz w:val="13"/>
        </w:rPr>
        <w:t>c</w:t>
      </w:r>
    </w:p>
    <w:p w14:paraId="198AF429" w14:textId="77777777" w:rsidR="009777EA" w:rsidRDefault="00CB113B">
      <w:pPr>
        <w:spacing w:before="95" w:line="331" w:lineRule="auto"/>
        <w:ind w:left="2678" w:right="2044" w:hanging="3"/>
        <w:rPr>
          <w:sz w:val="13"/>
        </w:rPr>
      </w:pPr>
      <w:r>
        <w:rPr>
          <w:color w:val="0070BF"/>
          <w:w w:val="105"/>
          <w:sz w:val="13"/>
        </w:rPr>
        <w:t>Busted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Flat,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trang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web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ự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trên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danh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truy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ậ</w:t>
      </w:r>
      <w:r>
        <w:rPr>
          <w:color w:val="0070BF"/>
          <w:w w:val="105"/>
          <w:sz w:val="13"/>
        </w:rPr>
        <w:t>p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</w:t>
      </w:r>
      <w:r>
        <w:rPr>
          <w:color w:val="0070BF"/>
          <w:w w:val="105"/>
          <w:sz w:val="13"/>
        </w:rPr>
        <w:t>ỉ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hi</w:t>
      </w:r>
      <w:r>
        <w:rPr>
          <w:color w:val="0070BF"/>
          <w:w w:val="105"/>
          <w:sz w:val="13"/>
        </w:rPr>
        <w:t>ể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ị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qu</w:t>
      </w:r>
      <w:r>
        <w:rPr>
          <w:color w:val="0070BF"/>
          <w:w w:val="105"/>
          <w:sz w:val="13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ủ</w:t>
      </w:r>
      <w:r>
        <w:rPr>
          <w:color w:val="0070BF"/>
          <w:w w:val="105"/>
          <w:sz w:val="13"/>
        </w:rPr>
        <w:t>a</w:t>
      </w:r>
      <w:r>
        <w:rPr>
          <w:color w:val="0070BF"/>
          <w:spacing w:val="-79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sinh viên.”</w:t>
      </w:r>
    </w:p>
    <w:p w14:paraId="02C58331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69"/>
        </w:tabs>
        <w:spacing w:before="131"/>
        <w:ind w:left="1768" w:hanging="167"/>
        <w:rPr>
          <w:color w:val="0070BF"/>
          <w:sz w:val="14"/>
        </w:rPr>
      </w:pPr>
      <w:r>
        <w:rPr>
          <w:color w:val="0070BF"/>
          <w:sz w:val="14"/>
        </w:rPr>
        <w:t>Mô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tác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ự</w:t>
      </w:r>
      <w:r>
        <w:rPr>
          <w:color w:val="0070BF"/>
          <w:sz w:val="14"/>
        </w:rPr>
        <w:t>c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công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chúng,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ho</w:t>
      </w:r>
      <w:r>
        <w:rPr>
          <w:color w:val="0070BF"/>
          <w:sz w:val="14"/>
        </w:rPr>
        <w:t>ặ</w:t>
      </w:r>
      <w:r>
        <w:rPr>
          <w:color w:val="0070BF"/>
          <w:sz w:val="14"/>
        </w:rPr>
        <w:t>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ọ</w:t>
      </w:r>
      <w:r>
        <w:rPr>
          <w:color w:val="0070BF"/>
          <w:sz w:val="14"/>
        </w:rPr>
        <w:t>c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sinh</w:t>
      </w:r>
      <w:r>
        <w:rPr>
          <w:color w:val="0070BF"/>
          <w:spacing w:val="-4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-3"/>
          <w:sz w:val="14"/>
        </w:rPr>
        <w:t xml:space="preserve"> </w:t>
      </w:r>
      <w:r>
        <w:rPr>
          <w:color w:val="0070BF"/>
          <w:sz w:val="14"/>
        </w:rPr>
        <w:t>nó.</w:t>
      </w:r>
    </w:p>
    <w:p w14:paraId="6E46AE6A" w14:textId="77777777" w:rsidR="009777EA" w:rsidRDefault="00CB113B">
      <w:pPr>
        <w:pStyle w:val="ListParagraph"/>
        <w:numPr>
          <w:ilvl w:val="2"/>
          <w:numId w:val="2"/>
        </w:numPr>
        <w:tabs>
          <w:tab w:val="left" w:pos="2496"/>
        </w:tabs>
        <w:spacing w:before="149" w:line="391" w:lineRule="auto"/>
        <w:ind w:left="2684" w:right="1489" w:hanging="355"/>
        <w:rPr>
          <w:color w:val="0070BF"/>
          <w:sz w:val="13"/>
        </w:rPr>
      </w:pPr>
      <w:r>
        <w:rPr>
          <w:color w:val="0070BF"/>
          <w:w w:val="105"/>
          <w:sz w:val="13"/>
        </w:rPr>
        <w:t>“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Công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chúng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không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ể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tìm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</w:t>
      </w:r>
      <w:r>
        <w:rPr>
          <w:color w:val="0070BF"/>
          <w:w w:val="105"/>
          <w:sz w:val="13"/>
        </w:rPr>
        <w:t>ấ</w:t>
      </w:r>
      <w:r>
        <w:rPr>
          <w:color w:val="0070BF"/>
          <w:w w:val="105"/>
          <w:sz w:val="13"/>
        </w:rPr>
        <w:t>y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ấ</w:t>
      </w:r>
      <w:r>
        <w:rPr>
          <w:color w:val="0070BF"/>
          <w:w w:val="105"/>
          <w:sz w:val="13"/>
        </w:rPr>
        <w:t>t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ả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các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thông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tin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</w:t>
      </w:r>
      <w:r>
        <w:rPr>
          <w:color w:val="0070BF"/>
          <w:w w:val="105"/>
          <w:sz w:val="13"/>
        </w:rPr>
        <w:t>ầ</w:t>
      </w:r>
      <w:r>
        <w:rPr>
          <w:color w:val="0070BF"/>
          <w:w w:val="105"/>
          <w:sz w:val="13"/>
        </w:rPr>
        <w:t>n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thi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t,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</w:t>
      </w:r>
      <w:r>
        <w:rPr>
          <w:color w:val="0070BF"/>
          <w:w w:val="105"/>
          <w:sz w:val="13"/>
        </w:rPr>
        <w:t>ứ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là</w:t>
      </w:r>
      <w:r>
        <w:rPr>
          <w:color w:val="0070BF"/>
          <w:spacing w:val="3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chương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trình</w:t>
      </w:r>
      <w:r>
        <w:rPr>
          <w:color w:val="0070BF"/>
          <w:spacing w:val="-79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m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 tiêu giáo d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c.”</w:t>
      </w:r>
    </w:p>
    <w:p w14:paraId="289DFA85" w14:textId="77777777" w:rsidR="009777EA" w:rsidRDefault="00CB113B">
      <w:pPr>
        <w:pStyle w:val="BodyText"/>
        <w:spacing w:before="113"/>
        <w:ind w:left="1244"/>
      </w:pPr>
      <w:r>
        <w:rPr>
          <w:color w:val="0070BF"/>
        </w:rPr>
        <w:t>Vì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đây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u,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hãy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lu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-3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“Còn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đi</w:t>
      </w:r>
      <w:r>
        <w:rPr>
          <w:color w:val="0070BF"/>
        </w:rPr>
        <w:t>ể</w:t>
      </w:r>
      <w:r>
        <w:rPr>
          <w:color w:val="0070BF"/>
        </w:rPr>
        <w:t>m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ạ</w:t>
      </w:r>
      <w:r>
        <w:rPr>
          <w:color w:val="0070BF"/>
        </w:rPr>
        <w:t>nh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chính</w:t>
      </w:r>
      <w:r>
        <w:rPr>
          <w:color w:val="0070BF"/>
          <w:spacing w:val="-3"/>
        </w:rPr>
        <w:t xml:space="preserve"> </w:t>
      </w:r>
      <w:r>
        <w:rPr>
          <w:color w:val="0070BF"/>
        </w:rPr>
        <w:t>sách</w:t>
      </w:r>
      <w:r>
        <w:rPr>
          <w:color w:val="0070BF"/>
          <w:spacing w:val="-4"/>
        </w:rPr>
        <w:t xml:space="preserve"> </w:t>
      </w:r>
      <w:r>
        <w:rPr>
          <w:color w:val="0070BF"/>
        </w:rPr>
        <w:t>này.”</w:t>
      </w:r>
    </w:p>
    <w:p w14:paraId="4FA07AFC" w14:textId="77777777" w:rsidR="009777EA" w:rsidRDefault="009777EA">
      <w:pPr>
        <w:pStyle w:val="BodyText"/>
        <w:rPr>
          <w:sz w:val="20"/>
        </w:rPr>
      </w:pPr>
    </w:p>
    <w:p w14:paraId="5A9AF800" w14:textId="77777777" w:rsidR="009777EA" w:rsidRDefault="009777EA">
      <w:pPr>
        <w:pStyle w:val="BodyText"/>
        <w:rPr>
          <w:sz w:val="20"/>
        </w:rPr>
      </w:pPr>
    </w:p>
    <w:p w14:paraId="06290BC5" w14:textId="77777777" w:rsidR="009777EA" w:rsidRDefault="009777EA">
      <w:pPr>
        <w:pStyle w:val="BodyText"/>
        <w:rPr>
          <w:sz w:val="20"/>
        </w:rPr>
      </w:pPr>
    </w:p>
    <w:p w14:paraId="6FB52A07" w14:textId="77777777" w:rsidR="009777EA" w:rsidRDefault="009777EA">
      <w:pPr>
        <w:pStyle w:val="BodyText"/>
        <w:rPr>
          <w:sz w:val="20"/>
        </w:rPr>
      </w:pPr>
    </w:p>
    <w:p w14:paraId="141A47DB" w14:textId="77777777" w:rsidR="009777EA" w:rsidRDefault="009777EA">
      <w:pPr>
        <w:pStyle w:val="BodyText"/>
        <w:rPr>
          <w:sz w:val="20"/>
        </w:rPr>
      </w:pPr>
    </w:p>
    <w:p w14:paraId="4F435308" w14:textId="77777777" w:rsidR="009777EA" w:rsidRDefault="009777EA">
      <w:pPr>
        <w:pStyle w:val="BodyText"/>
        <w:spacing w:before="10"/>
        <w:rPr>
          <w:sz w:val="22"/>
        </w:rPr>
      </w:pPr>
    </w:p>
    <w:p w14:paraId="64D535C4" w14:textId="77777777" w:rsidR="009777EA" w:rsidRDefault="009777EA">
      <w:p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627C9491" w14:textId="77777777" w:rsidR="009777EA" w:rsidRDefault="00CB113B">
      <w:pPr>
        <w:pStyle w:val="BodyText"/>
        <w:spacing w:before="141"/>
        <w:ind w:left="1235"/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1808D96E" wp14:editId="268A18F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TRANG</w:t>
      </w:r>
      <w:r>
        <w:rPr>
          <w:spacing w:val="1"/>
          <w:w w:val="105"/>
        </w:rPr>
        <w:t xml:space="preserve"> </w:t>
      </w:r>
      <w:r>
        <w:rPr>
          <w:w w:val="105"/>
        </w:rPr>
        <w:t>5</w:t>
      </w:r>
      <w:r>
        <w:rPr>
          <w:spacing w:val="1"/>
          <w:w w:val="105"/>
        </w:rPr>
        <w:t xml:space="preserve"> </w:t>
      </w:r>
      <w:r>
        <w:rPr>
          <w:w w:val="105"/>
        </w:rPr>
        <w:t>OF7</w:t>
      </w:r>
    </w:p>
    <w:p w14:paraId="605C5BE3" w14:textId="77777777" w:rsidR="009777EA" w:rsidRDefault="00CB113B">
      <w:pPr>
        <w:pStyle w:val="BodyText"/>
        <w:spacing w:before="1"/>
        <w:rPr>
          <w:sz w:val="16"/>
        </w:rPr>
      </w:pPr>
      <w:r>
        <w:br w:type="column"/>
      </w:r>
    </w:p>
    <w:p w14:paraId="523DEBCE" w14:textId="77777777" w:rsidR="009777EA" w:rsidRDefault="00CB113B">
      <w:pPr>
        <w:ind w:left="1235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2C8C1D99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2" w:space="3508"/>
            <w:col w:w="5080"/>
          </w:cols>
        </w:sectPr>
      </w:pPr>
    </w:p>
    <w:p w14:paraId="16582F4E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01B8A1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B8C99FF" w14:textId="77777777" w:rsidR="009777EA" w:rsidRDefault="009777EA">
      <w:pPr>
        <w:pStyle w:val="BodyText"/>
        <w:spacing w:before="1"/>
        <w:rPr>
          <w:rFonts w:ascii="Lucida Sans Unicode"/>
          <w:sz w:val="26"/>
        </w:rPr>
      </w:pPr>
    </w:p>
    <w:p w14:paraId="6BFCB416" w14:textId="77777777" w:rsidR="009777EA" w:rsidRDefault="00CB113B">
      <w:pPr>
        <w:spacing w:before="135" w:line="424" w:lineRule="auto"/>
        <w:ind w:left="1236" w:right="254" w:firstLine="7"/>
        <w:rPr>
          <w:sz w:val="12"/>
        </w:rPr>
      </w:pPr>
      <w:r>
        <w:rPr>
          <w:color w:val="0070BF"/>
          <w:w w:val="105"/>
          <w:sz w:val="12"/>
        </w:rPr>
        <w:t>Do PAT không t</w:t>
      </w:r>
      <w:r>
        <w:rPr>
          <w:color w:val="0070BF"/>
          <w:w w:val="105"/>
          <w:sz w:val="12"/>
        </w:rPr>
        <w:t>ự</w:t>
      </w:r>
      <w:r>
        <w:rPr>
          <w:color w:val="0070BF"/>
          <w:w w:val="105"/>
          <w:sz w:val="12"/>
        </w:rPr>
        <w:t xml:space="preserve"> đ</w:t>
      </w:r>
      <w:r>
        <w:rPr>
          <w:color w:val="0070BF"/>
          <w:w w:val="105"/>
          <w:sz w:val="12"/>
        </w:rPr>
        <w:t>ộ</w:t>
      </w:r>
      <w:r>
        <w:rPr>
          <w:color w:val="0070BF"/>
          <w:w w:val="105"/>
          <w:sz w:val="12"/>
        </w:rPr>
        <w:t>ng bao g</w:t>
      </w:r>
      <w:r>
        <w:rPr>
          <w:color w:val="0070BF"/>
          <w:w w:val="105"/>
          <w:sz w:val="12"/>
        </w:rPr>
        <w:t>ồ</w:t>
      </w:r>
      <w:r>
        <w:rPr>
          <w:color w:val="0070BF"/>
          <w:w w:val="105"/>
          <w:sz w:val="12"/>
        </w:rPr>
        <w:t>m m</w:t>
      </w:r>
      <w:r>
        <w:rPr>
          <w:color w:val="0070BF"/>
          <w:w w:val="105"/>
          <w:sz w:val="12"/>
        </w:rPr>
        <w:t>ứ</w:t>
      </w:r>
      <w:r>
        <w:rPr>
          <w:color w:val="0070BF"/>
          <w:w w:val="105"/>
          <w:sz w:val="12"/>
        </w:rPr>
        <w:t>c đ</w:t>
      </w:r>
      <w:r>
        <w:rPr>
          <w:color w:val="0070BF"/>
          <w:w w:val="105"/>
          <w:sz w:val="12"/>
        </w:rPr>
        <w:t>ộ</w:t>
      </w:r>
      <w:r>
        <w:rPr>
          <w:color w:val="0070BF"/>
          <w:w w:val="105"/>
          <w:sz w:val="12"/>
        </w:rPr>
        <w:t xml:space="preserve"> </w:t>
      </w:r>
      <w:r>
        <w:rPr>
          <w:color w:val="0070BF"/>
          <w:w w:val="105"/>
          <w:sz w:val="12"/>
          <w:lang w:val="en-US"/>
        </w:rPr>
        <w:t>k</w:t>
      </w:r>
      <w:r>
        <w:rPr>
          <w:color w:val="0070BF"/>
          <w:w w:val="105"/>
          <w:sz w:val="12"/>
          <w:lang w:val="en-US"/>
        </w:rPr>
        <w:t>ế</w:t>
      </w:r>
      <w:r>
        <w:rPr>
          <w:color w:val="0070BF"/>
          <w:w w:val="105"/>
          <w:sz w:val="12"/>
          <w:lang w:val="en-US"/>
        </w:rPr>
        <w:t>t qu</w:t>
      </w:r>
      <w:r>
        <w:rPr>
          <w:color w:val="0070BF"/>
          <w:w w:val="105"/>
          <w:sz w:val="12"/>
          <w:lang w:val="en-US"/>
        </w:rPr>
        <w:t>ả</w:t>
      </w:r>
      <w:r>
        <w:rPr>
          <w:color w:val="0070BF"/>
          <w:w w:val="105"/>
          <w:sz w:val="12"/>
        </w:rPr>
        <w:t xml:space="preserve"> trong Bi</w:t>
      </w:r>
      <w:r>
        <w:rPr>
          <w:color w:val="0070BF"/>
          <w:w w:val="105"/>
          <w:sz w:val="12"/>
        </w:rPr>
        <w:t>ể</w:t>
      </w:r>
      <w:r>
        <w:rPr>
          <w:color w:val="0070BF"/>
          <w:w w:val="105"/>
          <w:sz w:val="12"/>
        </w:rPr>
        <w:t>u m</w:t>
      </w:r>
      <w:r>
        <w:rPr>
          <w:color w:val="0070BF"/>
          <w:w w:val="105"/>
          <w:sz w:val="12"/>
        </w:rPr>
        <w:t>ẫ</w:t>
      </w:r>
      <w:r>
        <w:rPr>
          <w:color w:val="0070BF"/>
          <w:w w:val="105"/>
          <w:sz w:val="12"/>
        </w:rPr>
        <w:t>u ki</w:t>
      </w:r>
      <w:r>
        <w:rPr>
          <w:color w:val="0070BF"/>
          <w:w w:val="105"/>
          <w:sz w:val="12"/>
        </w:rPr>
        <w:t>ể</w:t>
      </w:r>
      <w:r>
        <w:rPr>
          <w:color w:val="0070BF"/>
          <w:w w:val="105"/>
          <w:sz w:val="12"/>
        </w:rPr>
        <w:t>m tra chương trình (PAF) do PAT t</w:t>
      </w:r>
      <w:r>
        <w:rPr>
          <w:color w:val="0070BF"/>
          <w:w w:val="105"/>
          <w:sz w:val="12"/>
        </w:rPr>
        <w:t>ạ</w:t>
      </w:r>
      <w:r>
        <w:rPr>
          <w:color w:val="0070BF"/>
          <w:w w:val="105"/>
          <w:sz w:val="12"/>
        </w:rPr>
        <w:t>o ra, nên các TC có th</w:t>
      </w:r>
      <w:r>
        <w:rPr>
          <w:color w:val="0070BF"/>
          <w:w w:val="105"/>
          <w:sz w:val="12"/>
        </w:rPr>
        <w:t>ể</w:t>
      </w:r>
      <w:r>
        <w:rPr>
          <w:color w:val="0070BF"/>
          <w:spacing w:val="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hư</w:t>
      </w:r>
      <w:r>
        <w:rPr>
          <w:color w:val="0070BF"/>
          <w:w w:val="105"/>
          <w:sz w:val="12"/>
        </w:rPr>
        <w:t>ớ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ẫ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PEV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thêm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m</w:t>
      </w:r>
      <w:r>
        <w:rPr>
          <w:color w:val="0070BF"/>
          <w:w w:val="105"/>
          <w:sz w:val="12"/>
        </w:rPr>
        <w:t>ứ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ộ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  <w:lang w:val="en-US"/>
        </w:rPr>
        <w:t>k</w:t>
      </w:r>
      <w:r>
        <w:rPr>
          <w:color w:val="0070BF"/>
          <w:w w:val="105"/>
          <w:sz w:val="12"/>
          <w:lang w:val="en-US"/>
        </w:rPr>
        <w:t>ế</w:t>
      </w:r>
      <w:r>
        <w:rPr>
          <w:color w:val="0070BF"/>
          <w:w w:val="105"/>
          <w:sz w:val="12"/>
          <w:lang w:val="en-US"/>
        </w:rPr>
        <w:t>t qu</w:t>
      </w:r>
      <w:r>
        <w:rPr>
          <w:color w:val="0070BF"/>
          <w:w w:val="105"/>
          <w:sz w:val="12"/>
          <w:lang w:val="en-US"/>
        </w:rPr>
        <w:t>ả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trư</w:t>
      </w:r>
      <w:r>
        <w:rPr>
          <w:color w:val="0070BF"/>
          <w:w w:val="105"/>
          <w:sz w:val="12"/>
        </w:rPr>
        <w:t>ớ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trích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ẫ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tiêu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ể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ễ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ọ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</w:t>
      </w:r>
      <w:r>
        <w:rPr>
          <w:color w:val="0070BF"/>
          <w:w w:val="105"/>
          <w:sz w:val="12"/>
        </w:rPr>
        <w:t>ế</w:t>
      </w:r>
      <w:r>
        <w:rPr>
          <w:color w:val="0070BF"/>
          <w:w w:val="105"/>
          <w:sz w:val="12"/>
        </w:rPr>
        <w:t>t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qu</w:t>
      </w:r>
      <w:r>
        <w:rPr>
          <w:color w:val="0070BF"/>
          <w:w w:val="105"/>
          <w:sz w:val="12"/>
        </w:rPr>
        <w:t>ả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trong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cu</w:t>
      </w:r>
      <w:r>
        <w:rPr>
          <w:color w:val="0070BF"/>
          <w:w w:val="105"/>
          <w:sz w:val="12"/>
        </w:rPr>
        <w:t>ộ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</w:t>
      </w:r>
      <w:r>
        <w:rPr>
          <w:color w:val="0070BF"/>
          <w:w w:val="105"/>
          <w:sz w:val="12"/>
        </w:rPr>
        <w:t>ọ</w:t>
      </w:r>
      <w:r>
        <w:rPr>
          <w:color w:val="0070BF"/>
          <w:w w:val="105"/>
          <w:sz w:val="12"/>
        </w:rPr>
        <w:t>p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</w:t>
      </w:r>
      <w:r>
        <w:rPr>
          <w:color w:val="0070BF"/>
          <w:w w:val="105"/>
          <w:sz w:val="12"/>
        </w:rPr>
        <w:t>ế</w:t>
      </w:r>
      <w:r>
        <w:rPr>
          <w:color w:val="0070BF"/>
          <w:w w:val="105"/>
          <w:sz w:val="12"/>
        </w:rPr>
        <w:t>t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thúc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.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</w:t>
      </w:r>
      <w:r>
        <w:rPr>
          <w:color w:val="0070BF"/>
          <w:w w:val="105"/>
          <w:sz w:val="12"/>
        </w:rPr>
        <w:t>ế</w:t>
      </w:r>
      <w:r>
        <w:rPr>
          <w:color w:val="0070BF"/>
          <w:w w:val="105"/>
          <w:sz w:val="12"/>
        </w:rPr>
        <w:t>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v</w:t>
      </w:r>
      <w:r>
        <w:rPr>
          <w:color w:val="0070BF"/>
          <w:w w:val="105"/>
          <w:sz w:val="12"/>
        </w:rPr>
        <w:t>ậ</w:t>
      </w:r>
      <w:r>
        <w:rPr>
          <w:color w:val="0070BF"/>
          <w:w w:val="105"/>
          <w:sz w:val="12"/>
        </w:rPr>
        <w:t>y,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m</w:t>
      </w:r>
      <w:r>
        <w:rPr>
          <w:color w:val="0070BF"/>
          <w:w w:val="105"/>
          <w:sz w:val="12"/>
        </w:rPr>
        <w:t>ứ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ộ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tìm</w:t>
      </w:r>
      <w:r>
        <w:rPr>
          <w:color w:val="0070BF"/>
          <w:spacing w:val="-7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ki</w:t>
      </w:r>
      <w:r>
        <w:rPr>
          <w:color w:val="0070BF"/>
          <w:w w:val="105"/>
          <w:sz w:val="12"/>
        </w:rPr>
        <w:t>ế</w:t>
      </w:r>
      <w:r>
        <w:rPr>
          <w:color w:val="0070BF"/>
          <w:w w:val="105"/>
          <w:sz w:val="12"/>
        </w:rPr>
        <w:t>m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nên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đư</w:t>
      </w:r>
      <w:r>
        <w:rPr>
          <w:color w:val="0070BF"/>
          <w:w w:val="105"/>
          <w:sz w:val="12"/>
        </w:rPr>
        <w:t>ợ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lo</w:t>
      </w:r>
      <w:r>
        <w:rPr>
          <w:color w:val="0070BF"/>
          <w:w w:val="105"/>
          <w:sz w:val="12"/>
        </w:rPr>
        <w:t>ạ</w:t>
      </w:r>
      <w:r>
        <w:rPr>
          <w:color w:val="0070BF"/>
          <w:w w:val="105"/>
          <w:sz w:val="12"/>
        </w:rPr>
        <w:t>i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</w:t>
      </w:r>
      <w:r>
        <w:rPr>
          <w:color w:val="0070BF"/>
          <w:w w:val="105"/>
          <w:sz w:val="12"/>
        </w:rPr>
        <w:t>ỏ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kh</w:t>
      </w:r>
      <w:r>
        <w:rPr>
          <w:color w:val="0070BF"/>
          <w:w w:val="105"/>
          <w:sz w:val="12"/>
        </w:rPr>
        <w:t>ỏ</w:t>
      </w:r>
      <w:r>
        <w:rPr>
          <w:color w:val="0070BF"/>
          <w:w w:val="105"/>
          <w:sz w:val="12"/>
        </w:rPr>
        <w:t>i văn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</w:t>
      </w:r>
      <w:r>
        <w:rPr>
          <w:color w:val="0070BF"/>
          <w:w w:val="105"/>
          <w:sz w:val="12"/>
        </w:rPr>
        <w:t>ả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tìm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ki</w:t>
      </w:r>
      <w:r>
        <w:rPr>
          <w:color w:val="0070BF"/>
          <w:w w:val="105"/>
          <w:sz w:val="12"/>
        </w:rPr>
        <w:t>ế</w:t>
      </w:r>
      <w:r>
        <w:rPr>
          <w:color w:val="0070BF"/>
          <w:w w:val="105"/>
          <w:sz w:val="12"/>
        </w:rPr>
        <w:t>m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trong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tuyên b</w:t>
      </w:r>
      <w:r>
        <w:rPr>
          <w:color w:val="0070BF"/>
          <w:w w:val="105"/>
          <w:sz w:val="12"/>
        </w:rPr>
        <w:t>ố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ự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th</w:t>
      </w:r>
      <w:r>
        <w:rPr>
          <w:color w:val="0070BF"/>
          <w:w w:val="105"/>
          <w:sz w:val="12"/>
        </w:rPr>
        <w:t>ả</w:t>
      </w:r>
      <w:r>
        <w:rPr>
          <w:color w:val="0070BF"/>
          <w:w w:val="105"/>
          <w:sz w:val="12"/>
        </w:rPr>
        <w:t>o.</w:t>
      </w:r>
    </w:p>
    <w:p w14:paraId="589591C6" w14:textId="77777777" w:rsidR="009777EA" w:rsidRDefault="009777EA">
      <w:pPr>
        <w:pStyle w:val="BodyText"/>
        <w:rPr>
          <w:sz w:val="20"/>
        </w:rPr>
      </w:pPr>
    </w:p>
    <w:p w14:paraId="7D06346A" w14:textId="77777777" w:rsidR="009777EA" w:rsidRDefault="009777EA">
      <w:pPr>
        <w:pStyle w:val="BodyText"/>
        <w:spacing w:before="6"/>
        <w:rPr>
          <w:sz w:val="17"/>
        </w:rPr>
      </w:pPr>
    </w:p>
    <w:p w14:paraId="7215BE64" w14:textId="77777777" w:rsidR="009777EA" w:rsidRDefault="00CB113B">
      <w:pPr>
        <w:spacing w:before="138"/>
        <w:ind w:left="1249"/>
        <w:rPr>
          <w:sz w:val="13"/>
        </w:rPr>
      </w:pPr>
      <w:r>
        <w:rPr>
          <w:color w:val="FF6B2B"/>
          <w:w w:val="105"/>
          <w:sz w:val="13"/>
        </w:rPr>
        <w:t>QUAN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TÂM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V</w:t>
      </w:r>
      <w:r>
        <w:rPr>
          <w:color w:val="FF6B2B"/>
          <w:w w:val="105"/>
          <w:sz w:val="13"/>
        </w:rPr>
        <w:t>Ề</w:t>
      </w:r>
      <w:r>
        <w:rPr>
          <w:color w:val="FF6B2B"/>
          <w:spacing w:val="2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CHƯƠNG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TRÌNH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(n</w:t>
      </w:r>
      <w:r>
        <w:rPr>
          <w:color w:val="0070BF"/>
          <w:w w:val="105"/>
          <w:sz w:val="13"/>
        </w:rPr>
        <w:t>ế</w:t>
      </w:r>
      <w:r>
        <w:rPr>
          <w:color w:val="0070BF"/>
          <w:w w:val="105"/>
          <w:sz w:val="13"/>
        </w:rPr>
        <w:t>u</w:t>
      </w:r>
      <w:r>
        <w:rPr>
          <w:color w:val="0070BF"/>
          <w:spacing w:val="2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đư</w:t>
      </w:r>
      <w:r>
        <w:rPr>
          <w:color w:val="0070BF"/>
          <w:w w:val="105"/>
          <w:sz w:val="13"/>
        </w:rPr>
        <w:t>ợ</w:t>
      </w:r>
      <w:r>
        <w:rPr>
          <w:color w:val="0070BF"/>
          <w:w w:val="105"/>
          <w:sz w:val="13"/>
        </w:rPr>
        <w:t>c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s</w:t>
      </w:r>
      <w:r>
        <w:rPr>
          <w:color w:val="0070BF"/>
          <w:w w:val="105"/>
          <w:sz w:val="13"/>
        </w:rPr>
        <w:t>ử</w:t>
      </w:r>
      <w:r>
        <w:rPr>
          <w:color w:val="0070BF"/>
          <w:spacing w:val="1"/>
          <w:w w:val="105"/>
          <w:sz w:val="13"/>
        </w:rPr>
        <w:t xml:space="preserve"> </w:t>
      </w:r>
      <w:r>
        <w:rPr>
          <w:color w:val="0070BF"/>
          <w:w w:val="105"/>
          <w:sz w:val="13"/>
        </w:rPr>
        <w:t>d</w:t>
      </w:r>
      <w:r>
        <w:rPr>
          <w:color w:val="0070BF"/>
          <w:w w:val="105"/>
          <w:sz w:val="13"/>
        </w:rPr>
        <w:t>ụ</w:t>
      </w:r>
      <w:r>
        <w:rPr>
          <w:color w:val="0070BF"/>
          <w:w w:val="105"/>
          <w:sz w:val="13"/>
        </w:rPr>
        <w:t>ng!)</w:t>
      </w:r>
    </w:p>
    <w:p w14:paraId="4735F425" w14:textId="77777777" w:rsidR="009777EA" w:rsidRDefault="009777EA">
      <w:pPr>
        <w:pStyle w:val="BodyText"/>
        <w:spacing w:before="1"/>
        <w:rPr>
          <w:sz w:val="19"/>
        </w:rPr>
      </w:pPr>
    </w:p>
    <w:p w14:paraId="7BE405FB" w14:textId="77777777" w:rsidR="009777EA" w:rsidRDefault="00CB113B">
      <w:pPr>
        <w:pStyle w:val="Heading4"/>
      </w:pPr>
      <w:r>
        <w:t>Tiêu</w:t>
      </w:r>
      <w:r>
        <w:rPr>
          <w:spacing w:val="10"/>
        </w:rPr>
        <w:t xml:space="preserve"> </w:t>
      </w:r>
      <w:r>
        <w:t>chí</w:t>
      </w:r>
      <w:r>
        <w:rPr>
          <w:spacing w:val="11"/>
        </w:rPr>
        <w:t xml:space="preserve"> </w:t>
      </w:r>
      <w:r>
        <w:t>C.</w:t>
      </w:r>
      <w:r>
        <w:rPr>
          <w:spacing w:val="10"/>
        </w:rPr>
        <w:t xml:space="preserve"> </w:t>
      </w:r>
      <w:r>
        <w:t>YYY</w:t>
      </w:r>
      <w:r>
        <w:rPr>
          <w:spacing w:val="11"/>
        </w:rPr>
        <w:t xml:space="preserve"> </w:t>
      </w:r>
      <w:r>
        <w:rPr>
          <w:color w:val="FF6B2B"/>
        </w:rPr>
        <w:t>(do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AMS</w:t>
      </w:r>
      <w:r>
        <w:rPr>
          <w:color w:val="FF6B2B"/>
          <w:spacing w:val="11"/>
        </w:rPr>
        <w:t xml:space="preserve"> </w:t>
      </w:r>
      <w:r>
        <w:rPr>
          <w:color w:val="FF6B2B"/>
        </w:rPr>
        <w:t>cung</w:t>
      </w:r>
      <w:r>
        <w:rPr>
          <w:color w:val="FF6B2B"/>
          <w:spacing w:val="10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ấ</w:t>
      </w:r>
      <w:r>
        <w:rPr>
          <w:color w:val="FF6B2B"/>
        </w:rPr>
        <w:t>p)</w:t>
      </w:r>
    </w:p>
    <w:p w14:paraId="75C66684" w14:textId="77777777" w:rsidR="009777EA" w:rsidRDefault="00CB113B">
      <w:pPr>
        <w:pStyle w:val="BodyText"/>
        <w:spacing w:before="159" w:line="364" w:lineRule="auto"/>
        <w:ind w:left="1236" w:right="808"/>
      </w:pPr>
      <w:r>
        <w:rPr>
          <w:color w:val="0070BF"/>
        </w:rPr>
        <w:t>PEV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trúc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đây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nhiên,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ả</w:t>
      </w:r>
      <w:r>
        <w:rPr>
          <w:color w:val="0070BF"/>
        </w:rPr>
        <w:t>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"tiêu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</w:rPr>
        <w:t>"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y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ứ</w:t>
      </w:r>
      <w:r>
        <w:rPr>
          <w:color w:val="0070BF"/>
        </w:rPr>
        <w:t>a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trong m</w:t>
      </w:r>
      <w:r>
        <w:rPr>
          <w:color w:val="0070BF"/>
        </w:rPr>
        <w:t>ộ</w:t>
      </w:r>
      <w:r>
        <w:rPr>
          <w:color w:val="0070BF"/>
        </w:rPr>
        <w:t>t đo</w:t>
      </w:r>
      <w:r>
        <w:rPr>
          <w:color w:val="0070BF"/>
        </w:rPr>
        <w:t>ạ</w:t>
      </w:r>
      <w:r>
        <w:rPr>
          <w:color w:val="0070BF"/>
        </w:rPr>
        <w:t>n li</w:t>
      </w:r>
      <w:r>
        <w:rPr>
          <w:color w:val="0070BF"/>
        </w:rPr>
        <w:t>ề</w:t>
      </w:r>
      <w:r>
        <w:rPr>
          <w:color w:val="0070BF"/>
        </w:rPr>
        <w:t>n k</w:t>
      </w:r>
      <w:r>
        <w:rPr>
          <w:color w:val="0070BF"/>
        </w:rPr>
        <w:t>ề</w:t>
      </w:r>
      <w:r>
        <w:rPr>
          <w:color w:val="0070BF"/>
        </w:rPr>
        <w:t>.</w:t>
      </w:r>
    </w:p>
    <w:p w14:paraId="5757CB5D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53"/>
        </w:tabs>
        <w:spacing w:before="73"/>
        <w:ind w:left="1752" w:hanging="151"/>
        <w:rPr>
          <w:color w:val="0070BF"/>
          <w:sz w:val="12"/>
        </w:rPr>
      </w:pPr>
      <w:r>
        <w:rPr>
          <w:color w:val="0070BF"/>
          <w:w w:val="105"/>
          <w:sz w:val="12"/>
        </w:rPr>
        <w:t>Tiêu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nói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lên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đi</w:t>
      </w:r>
      <w:r>
        <w:rPr>
          <w:color w:val="0070BF"/>
          <w:w w:val="105"/>
          <w:sz w:val="12"/>
        </w:rPr>
        <w:t>ề</w:t>
      </w:r>
      <w:r>
        <w:rPr>
          <w:color w:val="0070BF"/>
          <w:w w:val="105"/>
          <w:sz w:val="12"/>
        </w:rPr>
        <w:t>u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gì?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S</w:t>
      </w:r>
      <w:r>
        <w:rPr>
          <w:color w:val="0070BF"/>
          <w:w w:val="105"/>
          <w:sz w:val="12"/>
        </w:rPr>
        <w:t>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ụ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m</w:t>
      </w:r>
      <w:r>
        <w:rPr>
          <w:color w:val="0070BF"/>
          <w:w w:val="105"/>
          <w:sz w:val="12"/>
        </w:rPr>
        <w:t>ộ</w:t>
      </w:r>
      <w:r>
        <w:rPr>
          <w:color w:val="0070BF"/>
          <w:w w:val="105"/>
          <w:sz w:val="12"/>
        </w:rPr>
        <w:t>t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trích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ẫ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ể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bao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</w:t>
      </w:r>
      <w:r>
        <w:rPr>
          <w:color w:val="0070BF"/>
          <w:w w:val="105"/>
          <w:sz w:val="12"/>
        </w:rPr>
        <w:t>ồ</w:t>
      </w:r>
      <w:r>
        <w:rPr>
          <w:color w:val="0070BF"/>
          <w:w w:val="105"/>
          <w:sz w:val="12"/>
        </w:rPr>
        <w:t>m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các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ph</w:t>
      </w:r>
      <w:r>
        <w:rPr>
          <w:color w:val="0070BF"/>
          <w:w w:val="105"/>
          <w:sz w:val="12"/>
        </w:rPr>
        <w:t>ầ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có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liên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quan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</w:t>
      </w:r>
      <w:r>
        <w:rPr>
          <w:color w:val="0070BF"/>
          <w:w w:val="105"/>
          <w:sz w:val="12"/>
        </w:rPr>
        <w:t>ủ</w:t>
      </w:r>
      <w:r>
        <w:rPr>
          <w:color w:val="0070BF"/>
          <w:w w:val="105"/>
          <w:sz w:val="12"/>
        </w:rPr>
        <w:t>a</w:t>
      </w:r>
    </w:p>
    <w:p w14:paraId="5E21A0E6" w14:textId="77777777" w:rsidR="009777EA" w:rsidRDefault="00CB113B">
      <w:pPr>
        <w:pStyle w:val="BodyText"/>
        <w:spacing w:before="93"/>
        <w:ind w:left="1957"/>
      </w:pP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i:</w:t>
      </w:r>
    </w:p>
    <w:p w14:paraId="4B2689E5" w14:textId="77777777" w:rsidR="009777EA" w:rsidRDefault="00CB113B">
      <w:pPr>
        <w:pStyle w:val="ListParagraph"/>
        <w:numPr>
          <w:ilvl w:val="2"/>
          <w:numId w:val="2"/>
        </w:numPr>
        <w:tabs>
          <w:tab w:val="left" w:pos="2482"/>
        </w:tabs>
        <w:spacing w:before="155"/>
        <w:ind w:left="2481" w:hanging="152"/>
        <w:rPr>
          <w:color w:val="0070BF"/>
          <w:sz w:val="12"/>
        </w:rPr>
      </w:pPr>
      <w:r>
        <w:rPr>
          <w:color w:val="0070BF"/>
          <w:w w:val="105"/>
          <w:sz w:val="12"/>
        </w:rPr>
        <w:t>Tiêu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này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nêu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rõ: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“chèn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ngôn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ng</w:t>
      </w:r>
      <w:r>
        <w:rPr>
          <w:color w:val="0070BF"/>
          <w:w w:val="105"/>
          <w:sz w:val="12"/>
        </w:rPr>
        <w:t>ữ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tiêu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trong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ấ</w:t>
      </w:r>
      <w:r>
        <w:rPr>
          <w:color w:val="0070BF"/>
          <w:w w:val="105"/>
          <w:sz w:val="12"/>
        </w:rPr>
        <w:t>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ngo</w:t>
      </w:r>
      <w:r>
        <w:rPr>
          <w:color w:val="0070BF"/>
          <w:w w:val="105"/>
          <w:sz w:val="12"/>
        </w:rPr>
        <w:t>ặ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kép.”</w:t>
      </w:r>
    </w:p>
    <w:p w14:paraId="2084F713" w14:textId="77777777" w:rsidR="009777EA" w:rsidRDefault="009777EA">
      <w:pPr>
        <w:pStyle w:val="BodyText"/>
        <w:spacing w:before="11"/>
      </w:pPr>
    </w:p>
    <w:p w14:paraId="2807686C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53"/>
        </w:tabs>
        <w:ind w:left="1752" w:hanging="151"/>
        <w:rPr>
          <w:color w:val="0070BF"/>
          <w:sz w:val="12"/>
        </w:rPr>
      </w:pPr>
      <w:r>
        <w:rPr>
          <w:color w:val="0070BF"/>
          <w:w w:val="105"/>
          <w:sz w:val="12"/>
        </w:rPr>
        <w:t>Mô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</w:t>
      </w:r>
      <w:r>
        <w:rPr>
          <w:color w:val="0070BF"/>
          <w:w w:val="105"/>
          <w:sz w:val="12"/>
        </w:rPr>
        <w:t>ả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</w:t>
      </w:r>
      <w:r>
        <w:rPr>
          <w:color w:val="0070BF"/>
          <w:w w:val="105"/>
          <w:sz w:val="12"/>
        </w:rPr>
        <w:t>ằ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</w:t>
      </w:r>
      <w:r>
        <w:rPr>
          <w:color w:val="0070BF"/>
          <w:w w:val="105"/>
          <w:sz w:val="12"/>
        </w:rPr>
        <w:t>ứ</w:t>
      </w:r>
      <w:r>
        <w:rPr>
          <w:color w:val="0070BF"/>
          <w:w w:val="105"/>
          <w:sz w:val="12"/>
        </w:rPr>
        <w:t>ng—nh</w:t>
      </w:r>
      <w:r>
        <w:rPr>
          <w:color w:val="0070BF"/>
          <w:w w:val="105"/>
          <w:sz w:val="12"/>
        </w:rPr>
        <w:t>ữ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gì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đư</w:t>
      </w:r>
      <w:r>
        <w:rPr>
          <w:color w:val="0070BF"/>
          <w:w w:val="105"/>
          <w:sz w:val="12"/>
        </w:rPr>
        <w:t>ợ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quan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sát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ho</w:t>
      </w:r>
      <w:r>
        <w:rPr>
          <w:color w:val="0070BF"/>
          <w:w w:val="105"/>
          <w:sz w:val="12"/>
        </w:rPr>
        <w:t>ặ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báo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cáo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</w:t>
      </w:r>
      <w:r>
        <w:rPr>
          <w:color w:val="0070BF"/>
          <w:w w:val="105"/>
          <w:sz w:val="12"/>
        </w:rPr>
        <w:t>ở</w:t>
      </w:r>
      <w:r>
        <w:rPr>
          <w:color w:val="0070BF"/>
          <w:w w:val="105"/>
          <w:sz w:val="12"/>
        </w:rPr>
        <w:t>i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chương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trình.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Các</w:t>
      </w:r>
    </w:p>
    <w:p w14:paraId="3F3DCCE1" w14:textId="77777777" w:rsidR="009777EA" w:rsidRDefault="00CB113B">
      <w:pPr>
        <w:pStyle w:val="BodyText"/>
        <w:spacing w:before="93" w:line="360" w:lineRule="auto"/>
        <w:ind w:left="1956" w:right="1018" w:firstLine="5"/>
      </w:pP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phù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ứ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tâm—có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nghĩa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</w:rPr>
        <w:t xml:space="preserve"> tiêu chí.</w:t>
      </w:r>
    </w:p>
    <w:p w14:paraId="40E99ED1" w14:textId="77777777" w:rsidR="009777EA" w:rsidRDefault="00CB113B">
      <w:pPr>
        <w:pStyle w:val="ListParagraph"/>
        <w:numPr>
          <w:ilvl w:val="2"/>
          <w:numId w:val="2"/>
        </w:numPr>
        <w:tabs>
          <w:tab w:val="left" w:pos="2482"/>
        </w:tabs>
        <w:spacing w:before="75" w:line="422" w:lineRule="auto"/>
        <w:ind w:right="2256" w:hanging="352"/>
        <w:rPr>
          <w:color w:val="0070BF"/>
          <w:sz w:val="12"/>
        </w:rPr>
      </w:pPr>
      <w:r>
        <w:rPr>
          <w:color w:val="0070BF"/>
          <w:w w:val="105"/>
          <w:sz w:val="12"/>
        </w:rPr>
        <w:t>Ví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</w:t>
      </w:r>
      <w:r>
        <w:rPr>
          <w:color w:val="0070BF"/>
          <w:w w:val="105"/>
          <w:sz w:val="12"/>
        </w:rPr>
        <w:t>ụ</w:t>
      </w:r>
      <w:r>
        <w:rPr>
          <w:color w:val="0070BF"/>
          <w:w w:val="105"/>
          <w:sz w:val="12"/>
        </w:rPr>
        <w:t>: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M</w:t>
      </w:r>
      <w:r>
        <w:rPr>
          <w:color w:val="0070BF"/>
          <w:w w:val="105"/>
          <w:sz w:val="12"/>
        </w:rPr>
        <w:t>ặ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dù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</w:t>
      </w:r>
      <w:r>
        <w:rPr>
          <w:color w:val="0070BF"/>
          <w:w w:val="105"/>
          <w:sz w:val="12"/>
        </w:rPr>
        <w:t>ấ</w:t>
      </w:r>
      <w:r>
        <w:rPr>
          <w:color w:val="0070BF"/>
          <w:w w:val="105"/>
          <w:sz w:val="12"/>
        </w:rPr>
        <w:t>t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</w:t>
      </w:r>
      <w:r>
        <w:rPr>
          <w:color w:val="0070BF"/>
          <w:w w:val="105"/>
          <w:sz w:val="12"/>
        </w:rPr>
        <w:t>ả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các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khu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v</w:t>
      </w:r>
      <w:r>
        <w:rPr>
          <w:color w:val="0070BF"/>
          <w:w w:val="105"/>
          <w:sz w:val="12"/>
        </w:rPr>
        <w:t>ự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b</w:t>
      </w:r>
      <w:r>
        <w:rPr>
          <w:color w:val="0070BF"/>
          <w:w w:val="105"/>
          <w:sz w:val="12"/>
        </w:rPr>
        <w:t>ầ</w:t>
      </w:r>
      <w:r>
        <w:rPr>
          <w:color w:val="0070BF"/>
          <w:w w:val="105"/>
          <w:sz w:val="12"/>
        </w:rPr>
        <w:t>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</w:t>
      </w:r>
      <w:r>
        <w:rPr>
          <w:color w:val="0070BF"/>
          <w:w w:val="105"/>
          <w:sz w:val="12"/>
        </w:rPr>
        <w:t>ử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ề</w:t>
      </w:r>
      <w:r>
        <w:rPr>
          <w:color w:val="0070BF"/>
          <w:w w:val="105"/>
          <w:sz w:val="12"/>
        </w:rPr>
        <w:t>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đư</w:t>
      </w:r>
      <w:r>
        <w:rPr>
          <w:color w:val="0070BF"/>
          <w:w w:val="105"/>
          <w:sz w:val="12"/>
        </w:rPr>
        <w:t>ợ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ghi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nh</w:t>
      </w:r>
      <w:r>
        <w:rPr>
          <w:color w:val="0070BF"/>
          <w:w w:val="105"/>
          <w:sz w:val="12"/>
        </w:rPr>
        <w:t>ậ</w:t>
      </w:r>
      <w:r>
        <w:rPr>
          <w:color w:val="0070BF"/>
          <w:w w:val="105"/>
          <w:sz w:val="12"/>
        </w:rPr>
        <w:t>n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là</w:t>
      </w:r>
      <w:r>
        <w:rPr>
          <w:color w:val="0070BF"/>
          <w:spacing w:val="-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nh</w:t>
      </w:r>
      <w:r>
        <w:rPr>
          <w:color w:val="0070BF"/>
          <w:w w:val="105"/>
          <w:sz w:val="12"/>
        </w:rPr>
        <w:t>ữ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ngư</w:t>
      </w:r>
      <w:r>
        <w:rPr>
          <w:color w:val="0070BF"/>
          <w:w w:val="105"/>
          <w:sz w:val="12"/>
        </w:rPr>
        <w:t>ờ</w:t>
      </w:r>
      <w:r>
        <w:rPr>
          <w:color w:val="0070BF"/>
          <w:w w:val="105"/>
          <w:sz w:val="12"/>
        </w:rPr>
        <w:t>i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tham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gia</w:t>
      </w:r>
      <w:r>
        <w:rPr>
          <w:color w:val="0070BF"/>
          <w:spacing w:val="-73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đánh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giá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PEO,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nhưng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không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có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k</w:t>
      </w:r>
      <w:r>
        <w:rPr>
          <w:color w:val="0070BF"/>
          <w:w w:val="105"/>
          <w:sz w:val="12"/>
        </w:rPr>
        <w:t>ế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ho</w:t>
      </w:r>
      <w:r>
        <w:rPr>
          <w:color w:val="0070BF"/>
          <w:w w:val="105"/>
          <w:sz w:val="12"/>
        </w:rPr>
        <w:t>ạ</w:t>
      </w:r>
      <w:r>
        <w:rPr>
          <w:color w:val="0070BF"/>
          <w:w w:val="105"/>
          <w:sz w:val="12"/>
        </w:rPr>
        <w:t>ch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nào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cho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nh</w:t>
      </w:r>
      <w:r>
        <w:rPr>
          <w:color w:val="0070BF"/>
          <w:w w:val="105"/>
          <w:sz w:val="12"/>
        </w:rPr>
        <w:t>ữ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đánh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giá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đó.</w:t>
      </w:r>
    </w:p>
    <w:p w14:paraId="5D7E91EA" w14:textId="77777777" w:rsidR="009777EA" w:rsidRDefault="00CB113B">
      <w:pPr>
        <w:pStyle w:val="ListParagraph"/>
        <w:numPr>
          <w:ilvl w:val="1"/>
          <w:numId w:val="2"/>
        </w:numPr>
        <w:tabs>
          <w:tab w:val="left" w:pos="1753"/>
        </w:tabs>
        <w:spacing w:before="67"/>
        <w:ind w:left="1752" w:hanging="151"/>
        <w:rPr>
          <w:color w:val="0070BF"/>
          <w:sz w:val="12"/>
        </w:rPr>
      </w:pPr>
      <w:r>
        <w:rPr>
          <w:color w:val="0070BF"/>
          <w:w w:val="105"/>
          <w:sz w:val="12"/>
        </w:rPr>
        <w:t>Mô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</w:t>
      </w:r>
      <w:r>
        <w:rPr>
          <w:color w:val="0070BF"/>
          <w:w w:val="105"/>
          <w:sz w:val="12"/>
        </w:rPr>
        <w:t>ả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tác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ộ</w:t>
      </w:r>
      <w:r>
        <w:rPr>
          <w:color w:val="0070BF"/>
          <w:w w:val="105"/>
          <w:sz w:val="12"/>
        </w:rPr>
        <w:t>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tiêu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</w:t>
      </w:r>
      <w:r>
        <w:rPr>
          <w:color w:val="0070BF"/>
          <w:w w:val="105"/>
          <w:sz w:val="12"/>
        </w:rPr>
        <w:t>ự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có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th</w:t>
      </w:r>
      <w:r>
        <w:rPr>
          <w:color w:val="0070BF"/>
          <w:w w:val="105"/>
          <w:sz w:val="12"/>
        </w:rPr>
        <w:t>ể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x</w:t>
      </w:r>
      <w:r>
        <w:rPr>
          <w:color w:val="0070BF"/>
          <w:w w:val="105"/>
          <w:sz w:val="12"/>
        </w:rPr>
        <w:t>ả</w:t>
      </w:r>
      <w:r>
        <w:rPr>
          <w:color w:val="0070BF"/>
          <w:w w:val="105"/>
          <w:sz w:val="12"/>
        </w:rPr>
        <w:t>y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ra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đ</w:t>
      </w:r>
      <w:r>
        <w:rPr>
          <w:color w:val="0070BF"/>
          <w:w w:val="105"/>
          <w:sz w:val="12"/>
        </w:rPr>
        <w:t>ố</w:t>
      </w:r>
      <w:r>
        <w:rPr>
          <w:color w:val="0070BF"/>
          <w:w w:val="105"/>
          <w:sz w:val="12"/>
        </w:rPr>
        <w:t>i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v</w:t>
      </w:r>
      <w:r>
        <w:rPr>
          <w:color w:val="0070BF"/>
          <w:w w:val="105"/>
          <w:sz w:val="12"/>
        </w:rPr>
        <w:t>ớ</w:t>
      </w:r>
      <w:r>
        <w:rPr>
          <w:color w:val="0070BF"/>
          <w:w w:val="105"/>
          <w:sz w:val="12"/>
        </w:rPr>
        <w:t>i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chương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trình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ho</w:t>
      </w:r>
      <w:r>
        <w:rPr>
          <w:color w:val="0070BF"/>
          <w:w w:val="105"/>
          <w:sz w:val="12"/>
        </w:rPr>
        <w:t>ặ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h</w:t>
      </w:r>
      <w:r>
        <w:rPr>
          <w:color w:val="0070BF"/>
          <w:w w:val="105"/>
          <w:sz w:val="12"/>
        </w:rPr>
        <w:t>ọ</w:t>
      </w:r>
      <w:r>
        <w:rPr>
          <w:color w:val="0070BF"/>
          <w:w w:val="105"/>
          <w:sz w:val="12"/>
        </w:rPr>
        <w:t>c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sinh</w:t>
      </w:r>
      <w:r>
        <w:rPr>
          <w:color w:val="0070BF"/>
          <w:spacing w:val="-1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</w:t>
      </w:r>
      <w:r>
        <w:rPr>
          <w:color w:val="0070BF"/>
          <w:w w:val="105"/>
          <w:sz w:val="12"/>
        </w:rPr>
        <w:t>ủ</w:t>
      </w:r>
      <w:r>
        <w:rPr>
          <w:color w:val="0070BF"/>
          <w:w w:val="105"/>
          <w:sz w:val="12"/>
        </w:rPr>
        <w:t>a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chương</w:t>
      </w:r>
      <w:r>
        <w:rPr>
          <w:color w:val="0070BF"/>
          <w:spacing w:val="-2"/>
          <w:w w:val="105"/>
          <w:sz w:val="12"/>
        </w:rPr>
        <w:t xml:space="preserve"> </w:t>
      </w:r>
      <w:r>
        <w:rPr>
          <w:color w:val="0070BF"/>
          <w:w w:val="105"/>
          <w:sz w:val="12"/>
        </w:rPr>
        <w:t>trình.</w:t>
      </w:r>
    </w:p>
    <w:p w14:paraId="5BB09D9D" w14:textId="77777777" w:rsidR="009777EA" w:rsidRDefault="009777EA">
      <w:pPr>
        <w:pStyle w:val="BodyText"/>
        <w:spacing w:before="8"/>
        <w:rPr>
          <w:sz w:val="18"/>
        </w:rPr>
      </w:pPr>
    </w:p>
    <w:p w14:paraId="219B878C" w14:textId="77777777" w:rsidR="009777EA" w:rsidRDefault="00CB113B">
      <w:pPr>
        <w:pStyle w:val="BodyText"/>
        <w:ind w:left="1245"/>
      </w:pP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lu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"Có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</w:t>
      </w:r>
      <w:r>
        <w:rPr>
          <w:color w:val="0070BF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năng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tương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lai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ị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nguy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m."</w:t>
      </w:r>
    </w:p>
    <w:p w14:paraId="66ABD4D5" w14:textId="77777777" w:rsidR="009777EA" w:rsidRDefault="009777EA">
      <w:pPr>
        <w:pStyle w:val="BodyText"/>
        <w:rPr>
          <w:sz w:val="20"/>
        </w:rPr>
      </w:pPr>
    </w:p>
    <w:p w14:paraId="6910DA73" w14:textId="77777777" w:rsidR="009777EA" w:rsidRDefault="009777EA">
      <w:pPr>
        <w:pStyle w:val="BodyText"/>
        <w:spacing w:before="2"/>
        <w:rPr>
          <w:sz w:val="18"/>
        </w:rPr>
      </w:pPr>
    </w:p>
    <w:p w14:paraId="46995D45" w14:textId="77777777" w:rsidR="009777EA" w:rsidRDefault="00CB113B">
      <w:pPr>
        <w:spacing w:before="143"/>
        <w:ind w:left="1249"/>
        <w:rPr>
          <w:sz w:val="15"/>
        </w:rPr>
      </w:pPr>
      <w:r>
        <w:rPr>
          <w:color w:val="FF6B2B"/>
          <w:w w:val="105"/>
          <w:sz w:val="15"/>
        </w:rPr>
        <w:t>QUAN</w:t>
      </w:r>
      <w:r>
        <w:rPr>
          <w:color w:val="FF6B2B"/>
          <w:spacing w:val="-6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SÁT</w:t>
      </w:r>
      <w:r>
        <w:rPr>
          <w:color w:val="FF6B2B"/>
          <w:spacing w:val="-6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CHƯƠNG</w:t>
      </w:r>
      <w:r>
        <w:rPr>
          <w:color w:val="FF6B2B"/>
          <w:spacing w:val="-5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TRÌNH</w:t>
      </w:r>
    </w:p>
    <w:p w14:paraId="049C04B3" w14:textId="77777777" w:rsidR="009777EA" w:rsidRDefault="009777EA">
      <w:pPr>
        <w:pStyle w:val="BodyText"/>
        <w:rPr>
          <w:sz w:val="20"/>
        </w:rPr>
      </w:pPr>
    </w:p>
    <w:p w14:paraId="706CF854" w14:textId="77777777" w:rsidR="009777EA" w:rsidRDefault="00CB113B">
      <w:pPr>
        <w:pStyle w:val="BodyText"/>
        <w:spacing w:line="393" w:lineRule="auto"/>
        <w:ind w:left="1236" w:right="1397" w:hanging="7"/>
      </w:pP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sát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xu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hành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tùy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nâng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cao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ệ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hơn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ữ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lư</w:t>
      </w:r>
      <w:r>
        <w:rPr>
          <w:color w:val="0070BF"/>
        </w:rPr>
        <w:t>ợ</w:t>
      </w:r>
      <w:r>
        <w:rPr>
          <w:color w:val="0070BF"/>
        </w:rPr>
        <w:t>ng,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</w:t>
      </w:r>
      <w:r>
        <w:rPr>
          <w:color w:val="0070BF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</w:t>
      </w:r>
      <w:r>
        <w:rPr>
          <w:color w:val="0070BF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trình.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hành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xu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nào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APPM.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đó,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trích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APPM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sát.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ngo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ệ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ắ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này—xem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dư</w:t>
      </w:r>
      <w:r>
        <w:rPr>
          <w:color w:val="0070BF"/>
        </w:rPr>
        <w:t>ớ</w:t>
      </w:r>
      <w:r>
        <w:rPr>
          <w:color w:val="0070BF"/>
        </w:rPr>
        <w:t>i.</w:t>
      </w:r>
    </w:p>
    <w:p w14:paraId="1F7F9C4A" w14:textId="77777777" w:rsidR="009777EA" w:rsidRDefault="009777EA">
      <w:pPr>
        <w:pStyle w:val="BodyText"/>
        <w:spacing w:before="11"/>
        <w:rPr>
          <w:sz w:val="20"/>
        </w:rPr>
      </w:pPr>
    </w:p>
    <w:p w14:paraId="7D9B7A67" w14:textId="77777777" w:rsidR="009777EA" w:rsidRDefault="00CB113B">
      <w:pPr>
        <w:pStyle w:val="BodyText"/>
        <w:spacing w:before="134" w:line="391" w:lineRule="auto"/>
        <w:ind w:left="1236" w:right="1483" w:firstLine="6"/>
        <w:jc w:val="both"/>
      </w:pPr>
      <w:r>
        <w:rPr>
          <w:color w:val="0070BF"/>
        </w:rPr>
        <w:t>Các quan sát nên đư</w:t>
      </w:r>
      <w:r>
        <w:rPr>
          <w:color w:val="0070BF"/>
        </w:rPr>
        <w:t>ợ</w:t>
      </w:r>
      <w:r>
        <w:rPr>
          <w:color w:val="0070BF"/>
        </w:rPr>
        <w:t>c vi</w:t>
      </w:r>
      <w:r>
        <w:rPr>
          <w:color w:val="0070BF"/>
        </w:rPr>
        <w:t>ế</w:t>
      </w:r>
      <w:r>
        <w:rPr>
          <w:color w:val="0070BF"/>
        </w:rPr>
        <w:t>t dư</w:t>
      </w:r>
      <w:r>
        <w:rPr>
          <w:color w:val="0070BF"/>
        </w:rPr>
        <w:t>ớ</w:t>
      </w:r>
      <w:r>
        <w:rPr>
          <w:color w:val="0070BF"/>
        </w:rPr>
        <w:t>i d</w:t>
      </w:r>
      <w:r>
        <w:rPr>
          <w:color w:val="0070BF"/>
        </w:rPr>
        <w:t>ạ</w:t>
      </w:r>
      <w:r>
        <w:rPr>
          <w:color w:val="0070BF"/>
        </w:rPr>
        <w:t>ng l</w:t>
      </w:r>
      <w:r>
        <w:rPr>
          <w:color w:val="0070BF"/>
        </w:rPr>
        <w:t>ờ</w:t>
      </w:r>
      <w:r>
        <w:rPr>
          <w:color w:val="0070BF"/>
        </w:rPr>
        <w:t>i khuyên (g</w:t>
      </w:r>
      <w:r>
        <w:rPr>
          <w:color w:val="0070BF"/>
        </w:rPr>
        <w:t>ợ</w:t>
      </w:r>
      <w:r>
        <w:rPr>
          <w:color w:val="0070BF"/>
        </w:rPr>
        <w:t>i ý thân thi</w:t>
      </w:r>
      <w:r>
        <w:rPr>
          <w:color w:val="0070BF"/>
        </w:rPr>
        <w:t>ệ</w:t>
      </w:r>
      <w:r>
        <w:rPr>
          <w:color w:val="0070BF"/>
        </w:rPr>
        <w:t>n nhưng trang tr</w:t>
      </w:r>
      <w:r>
        <w:rPr>
          <w:color w:val="0070BF"/>
        </w:rPr>
        <w:t>ọ</w:t>
      </w:r>
      <w:r>
        <w:rPr>
          <w:color w:val="0070BF"/>
        </w:rPr>
        <w:t>ng) t</w:t>
      </w:r>
      <w:r>
        <w:rPr>
          <w:color w:val="0070BF"/>
        </w:rPr>
        <w:t>ừ</w:t>
      </w:r>
      <w:r>
        <w:rPr>
          <w:color w:val="0070BF"/>
        </w:rPr>
        <w:t xml:space="preserve"> m</w:t>
      </w:r>
      <w:r>
        <w:rPr>
          <w:color w:val="0070BF"/>
        </w:rPr>
        <w:t>ộ</w:t>
      </w:r>
      <w:r>
        <w:rPr>
          <w:color w:val="0070BF"/>
        </w:rPr>
        <w:t>t đ</w:t>
      </w:r>
      <w:r>
        <w:rPr>
          <w:color w:val="0070BF"/>
        </w:rPr>
        <w:t>ồ</w:t>
      </w:r>
      <w:r>
        <w:rPr>
          <w:color w:val="0070BF"/>
        </w:rPr>
        <w:t>ng</w:t>
      </w:r>
      <w:r>
        <w:rPr>
          <w:color w:val="0070BF"/>
          <w:spacing w:val="-82"/>
        </w:rPr>
        <w:t xml:space="preserve"> </w:t>
      </w:r>
      <w:r>
        <w:rPr>
          <w:color w:val="0070BF"/>
        </w:rPr>
        <w:t>nghi</w:t>
      </w:r>
      <w:r>
        <w:rPr>
          <w:color w:val="0070BF"/>
        </w:rPr>
        <w:t>ệ</w:t>
      </w:r>
      <w:r>
        <w:rPr>
          <w:color w:val="0070BF"/>
        </w:rPr>
        <w:t>p trong khu v</w:t>
      </w:r>
      <w:r>
        <w:rPr>
          <w:color w:val="0070BF"/>
        </w:rPr>
        <w:t>ự</w:t>
      </w:r>
      <w:r>
        <w:rPr>
          <w:color w:val="0070BF"/>
        </w:rPr>
        <w:t>c chương trình. Thông thư</w:t>
      </w:r>
      <w:r>
        <w:rPr>
          <w:color w:val="0070BF"/>
        </w:rPr>
        <w:t>ờ</w:t>
      </w:r>
      <w:r>
        <w:rPr>
          <w:color w:val="0070BF"/>
        </w:rPr>
        <w:t>ng, các quan sát đ</w:t>
      </w:r>
      <w:r>
        <w:rPr>
          <w:color w:val="0070BF"/>
        </w:rPr>
        <w:t>ề</w:t>
      </w:r>
      <w:r>
        <w:rPr>
          <w:color w:val="0070BF"/>
        </w:rPr>
        <w:t xml:space="preserve"> c</w:t>
      </w:r>
      <w:r>
        <w:rPr>
          <w:color w:val="0070BF"/>
        </w:rPr>
        <w:t>ậ</w:t>
      </w:r>
      <w:r>
        <w:rPr>
          <w:color w:val="0070BF"/>
        </w:rPr>
        <w:t>p đ</w:t>
      </w:r>
      <w:r>
        <w:rPr>
          <w:color w:val="0070BF"/>
        </w:rPr>
        <w:t>ế</w:t>
      </w:r>
      <w:r>
        <w:rPr>
          <w:color w:val="0070BF"/>
        </w:rPr>
        <w:t>n vi</w:t>
      </w:r>
      <w:r>
        <w:rPr>
          <w:color w:val="0070BF"/>
        </w:rPr>
        <w:t>ệ</w:t>
      </w:r>
      <w:r>
        <w:rPr>
          <w:color w:val="0070BF"/>
        </w:rPr>
        <w:t>c đưa vào m</w:t>
      </w:r>
      <w:r>
        <w:rPr>
          <w:color w:val="0070BF"/>
        </w:rPr>
        <w:t>ộ</w:t>
      </w:r>
      <w:r>
        <w:rPr>
          <w:color w:val="0070BF"/>
        </w:rPr>
        <w:t>t ch</w:t>
      </w:r>
      <w:r>
        <w:rPr>
          <w:color w:val="0070BF"/>
        </w:rPr>
        <w:t>ủ</w:t>
      </w:r>
      <w:r>
        <w:rPr>
          <w:color w:val="0070BF"/>
        </w:rPr>
        <w:t xml:space="preserve"> đ</w:t>
      </w:r>
      <w:r>
        <w:rPr>
          <w:color w:val="0070BF"/>
        </w:rPr>
        <w:t>ề</w:t>
      </w:r>
      <w:r>
        <w:rPr>
          <w:color w:val="0070BF"/>
          <w:spacing w:val="-8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ụ</w:t>
      </w:r>
      <w:r>
        <w:rPr>
          <w:color w:val="0070BF"/>
        </w:rPr>
        <w:t xml:space="preserve"> th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ạ</w:t>
      </w:r>
      <w:r>
        <w:rPr>
          <w:color w:val="0070BF"/>
        </w:rPr>
        <w:t>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</w:t>
      </w:r>
      <w:r>
        <w:rPr>
          <w:color w:val="0070BF"/>
        </w:rPr>
        <w:t>uan tr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phương</w:t>
      </w:r>
    </w:p>
    <w:p w14:paraId="50B3B21C" w14:textId="77777777" w:rsidR="009777EA" w:rsidRDefault="00CB113B">
      <w:pPr>
        <w:pStyle w:val="BodyText"/>
        <w:spacing w:before="2" w:line="391" w:lineRule="auto"/>
        <w:ind w:left="1236" w:right="1325" w:firstLine="5"/>
      </w:pPr>
      <w:r>
        <w:rPr>
          <w:color w:val="0070BF"/>
        </w:rPr>
        <w:t>pháp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hay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lý/h</w:t>
      </w:r>
      <w:r>
        <w:rPr>
          <w:color w:val="0070BF"/>
        </w:rPr>
        <w:t>ỗ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Cũng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khác,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đó,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sát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đo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giáp.</w:t>
      </w:r>
    </w:p>
    <w:p w14:paraId="18C4BD35" w14:textId="77777777" w:rsidR="009777EA" w:rsidRDefault="00CB113B">
      <w:pPr>
        <w:pStyle w:val="BodyText"/>
        <w:spacing w:before="113" w:line="393" w:lineRule="auto"/>
        <w:ind w:left="1241" w:right="1061" w:hanging="5"/>
      </w:pPr>
      <w:r>
        <w:rPr>
          <w:color w:val="0070BF"/>
        </w:rPr>
        <w:t>Trư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ngo</w:t>
      </w:r>
      <w:r>
        <w:rPr>
          <w:color w:val="0070BF"/>
        </w:rPr>
        <w:t>ạ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ệ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ở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trên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cách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ETAC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hu</w:t>
      </w:r>
      <w:r>
        <w:rPr>
          <w:color w:val="0070BF"/>
        </w:rPr>
        <w:t>ố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đó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PEO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như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ứ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nghĩa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ABET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PEO.</w:t>
      </w:r>
    </w:p>
    <w:p w14:paraId="4E9B5659" w14:textId="77777777" w:rsidR="009777EA" w:rsidRDefault="00CB113B">
      <w:pPr>
        <w:pStyle w:val="BodyText"/>
        <w:spacing w:before="2" w:line="391" w:lineRule="auto"/>
        <w:ind w:left="1236" w:right="1056" w:firstLine="4"/>
      </w:pPr>
      <w:r>
        <w:rPr>
          <w:color w:val="0070BF"/>
        </w:rPr>
        <w:t>Cách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ETAC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sát,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trích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ẫ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nghĩa,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khuy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ngh</w:t>
      </w:r>
      <w:r>
        <w:rPr>
          <w:color w:val="0070BF"/>
        </w:rPr>
        <w:t>ị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ắ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</w:t>
      </w:r>
      <w:r>
        <w:rPr>
          <w:color w:val="0070BF"/>
        </w:rPr>
        <w:t>ế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PEO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phù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nghĩa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xem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xét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PEO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theo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</w:p>
    <w:p w14:paraId="384C61BC" w14:textId="77777777" w:rsidR="009777EA" w:rsidRDefault="00CB113B">
      <w:pPr>
        <w:pStyle w:val="BodyText"/>
        <w:spacing w:before="1" w:line="393" w:lineRule="auto"/>
        <w:ind w:left="1241" w:right="975" w:hanging="4"/>
      </w:pPr>
      <w:r>
        <w:rPr>
          <w:color w:val="0070BF"/>
        </w:rPr>
        <w:t>h</w:t>
      </w:r>
      <w:r>
        <w:rPr>
          <w:color w:val="0070BF"/>
        </w:rPr>
        <w:t>ọ</w:t>
      </w:r>
      <w:r>
        <w:rPr>
          <w:color w:val="0070BF"/>
        </w:rPr>
        <w:t>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quan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sát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xem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xét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chương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PEO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chép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ủ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đóng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góp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ấ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nhóm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ử</w:t>
      </w:r>
      <w:r>
        <w:rPr>
          <w:color w:val="0070BF"/>
        </w:rPr>
        <w:t>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: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ứ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ầ</w:t>
      </w:r>
      <w:r>
        <w:rPr>
          <w:color w:val="0070BF"/>
        </w:rPr>
        <w:t>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ủ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yêu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2.</w:t>
      </w:r>
    </w:p>
    <w:p w14:paraId="654E351F" w14:textId="77777777" w:rsidR="009777EA" w:rsidRDefault="00CB113B">
      <w:pPr>
        <w:pStyle w:val="BodyText"/>
        <w:spacing w:line="391" w:lineRule="auto"/>
        <w:ind w:left="1240" w:right="1309" w:firstLine="1"/>
      </w:pP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ấ</w:t>
      </w:r>
      <w:r>
        <w:rPr>
          <w:color w:val="0070BF"/>
        </w:rPr>
        <w:t>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khác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xem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xét,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ấ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ị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nghĩa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bao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ồ</w:t>
      </w:r>
      <w:r>
        <w:rPr>
          <w:color w:val="0070BF"/>
        </w:rPr>
        <w:t>m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đó, ví d</w:t>
      </w:r>
      <w:r>
        <w:rPr>
          <w:color w:val="0070BF"/>
        </w:rPr>
        <w:t>ụ</w:t>
      </w:r>
      <w:r>
        <w:rPr>
          <w:color w:val="0070BF"/>
        </w:rPr>
        <w:t>: ch</w:t>
      </w:r>
      <w:r>
        <w:rPr>
          <w:color w:val="0070BF"/>
        </w:rPr>
        <w:t>ỉ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ế</w:t>
      </w:r>
      <w:r>
        <w:rPr>
          <w:color w:val="0070BF"/>
        </w:rPr>
        <w:t>t m</w:t>
      </w:r>
      <w:r>
        <w:rPr>
          <w:color w:val="0070BF"/>
        </w:rPr>
        <w:t>ộ</w:t>
      </w:r>
      <w:r>
        <w:rPr>
          <w:color w:val="0070BF"/>
        </w:rPr>
        <w:t xml:space="preserve">t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 xml:space="preserve"> cho 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 2.</w:t>
      </w:r>
    </w:p>
    <w:p w14:paraId="0458DF93" w14:textId="77777777" w:rsidR="009777EA" w:rsidRDefault="009777EA">
      <w:pPr>
        <w:pStyle w:val="BodyText"/>
        <w:rPr>
          <w:sz w:val="20"/>
        </w:rPr>
      </w:pPr>
    </w:p>
    <w:p w14:paraId="6085C0CC" w14:textId="77777777" w:rsidR="009777EA" w:rsidRDefault="009777EA">
      <w:pPr>
        <w:pStyle w:val="BodyText"/>
        <w:rPr>
          <w:sz w:val="20"/>
        </w:rPr>
      </w:pPr>
    </w:p>
    <w:p w14:paraId="06424D5F" w14:textId="77777777" w:rsidR="009777EA" w:rsidRDefault="009777EA">
      <w:pPr>
        <w:pStyle w:val="BodyText"/>
        <w:rPr>
          <w:sz w:val="20"/>
        </w:rPr>
      </w:pPr>
    </w:p>
    <w:p w14:paraId="389EE145" w14:textId="77777777" w:rsidR="009777EA" w:rsidRDefault="009777EA">
      <w:pPr>
        <w:pStyle w:val="BodyText"/>
        <w:rPr>
          <w:sz w:val="20"/>
        </w:rPr>
      </w:pPr>
    </w:p>
    <w:p w14:paraId="4234F0E7" w14:textId="77777777" w:rsidR="009777EA" w:rsidRDefault="009777EA">
      <w:pPr>
        <w:pStyle w:val="BodyText"/>
        <w:rPr>
          <w:sz w:val="20"/>
        </w:rPr>
      </w:pPr>
    </w:p>
    <w:p w14:paraId="040AA9C9" w14:textId="77777777" w:rsidR="009777EA" w:rsidRDefault="009777EA">
      <w:pPr>
        <w:pStyle w:val="BodyText"/>
        <w:rPr>
          <w:sz w:val="20"/>
        </w:rPr>
      </w:pPr>
    </w:p>
    <w:p w14:paraId="28202BA9" w14:textId="77777777" w:rsidR="009777EA" w:rsidRDefault="009777EA">
      <w:pPr>
        <w:pStyle w:val="BodyText"/>
        <w:rPr>
          <w:sz w:val="20"/>
        </w:rPr>
      </w:pPr>
    </w:p>
    <w:p w14:paraId="7537A93D" w14:textId="77777777" w:rsidR="009777EA" w:rsidRDefault="009777EA">
      <w:pPr>
        <w:pStyle w:val="BodyText"/>
        <w:rPr>
          <w:sz w:val="20"/>
        </w:rPr>
      </w:pPr>
    </w:p>
    <w:p w14:paraId="736487DC" w14:textId="77777777" w:rsidR="009777EA" w:rsidRDefault="009777EA">
      <w:pPr>
        <w:pStyle w:val="BodyText"/>
        <w:rPr>
          <w:sz w:val="20"/>
        </w:rPr>
      </w:pPr>
    </w:p>
    <w:p w14:paraId="72BD091E" w14:textId="77777777" w:rsidR="009777EA" w:rsidRDefault="009777EA">
      <w:pPr>
        <w:pStyle w:val="BodyText"/>
        <w:spacing w:before="2"/>
        <w:rPr>
          <w:sz w:val="25"/>
        </w:rPr>
      </w:pPr>
    </w:p>
    <w:p w14:paraId="5913AA06" w14:textId="77777777" w:rsidR="009777EA" w:rsidRDefault="00CB113B">
      <w:pPr>
        <w:tabs>
          <w:tab w:val="left" w:pos="5759"/>
        </w:tabs>
        <w:spacing w:before="139"/>
        <w:ind w:right="136"/>
        <w:jc w:val="center"/>
        <w:rPr>
          <w:sz w:val="11"/>
        </w:rPr>
      </w:pPr>
      <w:r>
        <w:rPr>
          <w:position w:val="2"/>
          <w:sz w:val="14"/>
        </w:rPr>
        <w:t>TRANG</w:t>
      </w:r>
      <w:r>
        <w:rPr>
          <w:spacing w:val="18"/>
          <w:position w:val="2"/>
          <w:sz w:val="14"/>
        </w:rPr>
        <w:t xml:space="preserve"> </w:t>
      </w:r>
      <w:r>
        <w:rPr>
          <w:position w:val="2"/>
          <w:sz w:val="14"/>
        </w:rPr>
        <w:t>6</w:t>
      </w:r>
      <w:r>
        <w:rPr>
          <w:spacing w:val="18"/>
          <w:position w:val="2"/>
          <w:sz w:val="14"/>
        </w:rPr>
        <w:t xml:space="preserve"> </w:t>
      </w:r>
      <w:r>
        <w:rPr>
          <w:position w:val="2"/>
          <w:sz w:val="14"/>
        </w:rPr>
        <w:t>OF7</w:t>
      </w:r>
      <w:r>
        <w:rPr>
          <w:position w:val="2"/>
          <w:sz w:val="14"/>
        </w:rPr>
        <w:tab/>
      </w:r>
      <w:r>
        <w:rPr>
          <w:sz w:val="11"/>
        </w:rPr>
        <w:t>TUYÊN</w:t>
      </w:r>
      <w:r>
        <w:rPr>
          <w:spacing w:val="-6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626E9832" w14:textId="77777777" w:rsidR="009777EA" w:rsidRDefault="009777EA">
      <w:pPr>
        <w:jc w:val="center"/>
        <w:rPr>
          <w:sz w:val="11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47D1A53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0BBC36F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4E4569B7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7F57D00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FC95BF0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6AD8F873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0C05422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0D6855AD" w14:textId="77777777" w:rsidR="009777EA" w:rsidRDefault="00CB113B">
      <w:pPr>
        <w:pStyle w:val="BodyText"/>
        <w:spacing w:before="10"/>
        <w:rPr>
          <w:rFonts w:ascii="Lucida Sans Unicode"/>
          <w:sz w:val="27"/>
        </w:rPr>
      </w:pPr>
      <w:r>
        <w:rPr>
          <w:noProof/>
        </w:rPr>
        <w:drawing>
          <wp:anchor distT="0" distB="0" distL="0" distR="0" simplePos="0" relativeHeight="251655168" behindDoc="0" locked="0" layoutInCell="1" allowOverlap="1" wp14:anchorId="1AECAAED" wp14:editId="04660EDB">
            <wp:simplePos x="0" y="0"/>
            <wp:positionH relativeFrom="page">
              <wp:posOffset>2404745</wp:posOffset>
            </wp:positionH>
            <wp:positionV relativeFrom="paragraph">
              <wp:posOffset>294640</wp:posOffset>
            </wp:positionV>
            <wp:extent cx="1927860" cy="1967230"/>
            <wp:effectExtent l="0" t="0" r="0" b="0"/>
            <wp:wrapTopAndBottom/>
            <wp:docPr id="1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5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810" cy="1967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AB7F99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C4B01CD" w14:textId="77777777" w:rsidR="009777EA" w:rsidRDefault="009777EA">
      <w:pPr>
        <w:pStyle w:val="BodyText"/>
        <w:spacing w:before="11"/>
        <w:rPr>
          <w:rFonts w:ascii="Lucida Sans Unicode"/>
          <w:sz w:val="23"/>
        </w:rPr>
      </w:pPr>
    </w:p>
    <w:p w14:paraId="5490DAA1" w14:textId="77777777" w:rsidR="009777EA" w:rsidRDefault="00CB113B">
      <w:pPr>
        <w:pStyle w:val="Heading5"/>
        <w:spacing w:line="691" w:lineRule="auto"/>
        <w:ind w:left="3960" w:right="2260" w:firstLine="238"/>
      </w:pP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>NG KI</w:t>
      </w:r>
      <w:r>
        <w:rPr>
          <w:lang w:val="en-US"/>
        </w:rPr>
        <w:t>Ể</w:t>
      </w:r>
      <w:r>
        <w:rPr>
          <w:lang w:val="en-US"/>
        </w:rPr>
        <w:t>M Đ</w:t>
      </w:r>
      <w:r>
        <w:rPr>
          <w:lang w:val="en-US"/>
        </w:rPr>
        <w:t>Ị</w:t>
      </w:r>
      <w:r>
        <w:rPr>
          <w:lang w:val="en-US"/>
        </w:rPr>
        <w:t xml:space="preserve">NH </w:t>
      </w:r>
      <w:r>
        <w:t>CÔNG NGH</w:t>
      </w:r>
      <w:r>
        <w:t>Ệ</w:t>
      </w:r>
      <w:r>
        <w:t xml:space="preserve"> K</w:t>
      </w:r>
      <w:r>
        <w:t>Ỹ</w:t>
      </w:r>
      <w:r>
        <w:t xml:space="preserve"> THU</w:t>
      </w:r>
      <w:r>
        <w:t>Ậ</w:t>
      </w:r>
      <w:r>
        <w:t>T</w:t>
      </w:r>
      <w:r>
        <w:rPr>
          <w:spacing w:val="-100"/>
        </w:rPr>
        <w:t xml:space="preserve"> </w:t>
      </w:r>
    </w:p>
    <w:p w14:paraId="5420456D" w14:textId="77777777" w:rsidR="009777EA" w:rsidRDefault="009777EA">
      <w:pPr>
        <w:pStyle w:val="BodyText"/>
        <w:rPr>
          <w:sz w:val="20"/>
        </w:rPr>
      </w:pPr>
    </w:p>
    <w:p w14:paraId="751458DC" w14:textId="77777777" w:rsidR="009777EA" w:rsidRDefault="009777EA">
      <w:pPr>
        <w:pStyle w:val="BodyText"/>
        <w:rPr>
          <w:sz w:val="20"/>
        </w:rPr>
      </w:pPr>
    </w:p>
    <w:p w14:paraId="28A1F033" w14:textId="77777777" w:rsidR="009777EA" w:rsidRDefault="009777EA">
      <w:pPr>
        <w:pStyle w:val="BodyText"/>
        <w:rPr>
          <w:sz w:val="20"/>
        </w:rPr>
      </w:pPr>
    </w:p>
    <w:p w14:paraId="6788AD2A" w14:textId="77777777" w:rsidR="009777EA" w:rsidRDefault="009777EA">
      <w:pPr>
        <w:pStyle w:val="BodyText"/>
        <w:spacing w:before="3"/>
        <w:rPr>
          <w:sz w:val="25"/>
        </w:rPr>
      </w:pPr>
    </w:p>
    <w:p w14:paraId="01681FE5" w14:textId="77777777" w:rsidR="009777EA" w:rsidRDefault="00CB113B">
      <w:pPr>
        <w:spacing w:before="143"/>
        <w:ind w:left="3300"/>
        <w:rPr>
          <w:sz w:val="16"/>
        </w:rPr>
      </w:pPr>
      <w:r>
        <w:rPr>
          <w:color w:val="BF0000"/>
          <w:w w:val="105"/>
          <w:sz w:val="16"/>
        </w:rPr>
        <w:t>HƯ</w:t>
      </w:r>
      <w:r>
        <w:rPr>
          <w:color w:val="BF0000"/>
          <w:w w:val="105"/>
          <w:sz w:val="16"/>
        </w:rPr>
        <w:t>Ớ</w:t>
      </w:r>
      <w:r>
        <w:rPr>
          <w:color w:val="BF0000"/>
          <w:w w:val="105"/>
          <w:sz w:val="16"/>
        </w:rPr>
        <w:t>NG</w:t>
      </w:r>
      <w:r>
        <w:rPr>
          <w:color w:val="BF0000"/>
          <w:spacing w:val="-11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D</w:t>
      </w:r>
      <w:r>
        <w:rPr>
          <w:color w:val="BF0000"/>
          <w:w w:val="105"/>
          <w:sz w:val="16"/>
        </w:rPr>
        <w:t>Ẫ</w:t>
      </w:r>
      <w:r>
        <w:rPr>
          <w:color w:val="BF0000"/>
          <w:w w:val="105"/>
          <w:sz w:val="16"/>
        </w:rPr>
        <w:t>N</w:t>
      </w:r>
      <w:r>
        <w:rPr>
          <w:color w:val="BF0000"/>
          <w:w w:val="105"/>
          <w:sz w:val="16"/>
          <w:lang w:val="en-US"/>
        </w:rPr>
        <w:t xml:space="preserve"> </w:t>
      </w:r>
      <w:r>
        <w:rPr>
          <w:color w:val="BF0000"/>
          <w:w w:val="105"/>
          <w:sz w:val="16"/>
        </w:rPr>
        <w:t>ĐÁNH</w:t>
      </w:r>
      <w:r>
        <w:rPr>
          <w:color w:val="BF0000"/>
          <w:spacing w:val="-11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GIÁ</w:t>
      </w:r>
      <w:r>
        <w:rPr>
          <w:color w:val="BF0000"/>
          <w:spacing w:val="-10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T</w:t>
      </w:r>
      <w:r>
        <w:rPr>
          <w:color w:val="BF0000"/>
          <w:w w:val="105"/>
          <w:sz w:val="16"/>
        </w:rPr>
        <w:t>Ổ</w:t>
      </w:r>
      <w:r>
        <w:rPr>
          <w:color w:val="BF0000"/>
          <w:w w:val="105"/>
          <w:sz w:val="16"/>
        </w:rPr>
        <w:t>NG</w:t>
      </w:r>
      <w:r>
        <w:rPr>
          <w:color w:val="BF0000"/>
          <w:spacing w:val="-11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QUÁT</w:t>
      </w:r>
      <w:r>
        <w:rPr>
          <w:color w:val="BF0000"/>
          <w:spacing w:val="-10"/>
          <w:w w:val="105"/>
          <w:sz w:val="16"/>
        </w:rPr>
        <w:t xml:space="preserve">  </w:t>
      </w:r>
      <w:r>
        <w:rPr>
          <w:color w:val="BF0000"/>
          <w:w w:val="105"/>
          <w:sz w:val="16"/>
        </w:rPr>
        <w:t>BÁO</w:t>
      </w:r>
      <w:r>
        <w:rPr>
          <w:color w:val="BF0000"/>
          <w:spacing w:val="-11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CÁO</w:t>
      </w:r>
      <w:r>
        <w:rPr>
          <w:color w:val="BF0000"/>
          <w:spacing w:val="-10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CU</w:t>
      </w:r>
      <w:r>
        <w:rPr>
          <w:color w:val="BF0000"/>
          <w:w w:val="105"/>
          <w:sz w:val="16"/>
        </w:rPr>
        <w:t>Ố</w:t>
      </w:r>
      <w:r>
        <w:rPr>
          <w:color w:val="BF0000"/>
          <w:w w:val="105"/>
          <w:sz w:val="16"/>
        </w:rPr>
        <w:t>I</w:t>
      </w:r>
      <w:r>
        <w:rPr>
          <w:color w:val="BF0000"/>
          <w:spacing w:val="-11"/>
          <w:w w:val="105"/>
          <w:sz w:val="16"/>
        </w:rPr>
        <w:t xml:space="preserve"> </w:t>
      </w:r>
      <w:r>
        <w:rPr>
          <w:color w:val="BF0000"/>
          <w:w w:val="105"/>
          <w:sz w:val="16"/>
        </w:rPr>
        <w:t>CÙNG</w:t>
      </w:r>
    </w:p>
    <w:p w14:paraId="129C3C6E" w14:textId="77777777" w:rsidR="009777EA" w:rsidRDefault="009777EA">
      <w:pPr>
        <w:ind w:left="3960"/>
        <w:jc w:val="center"/>
        <w:rPr>
          <w:sz w:val="17"/>
        </w:rPr>
      </w:pPr>
    </w:p>
    <w:p w14:paraId="0EC71032" w14:textId="77777777" w:rsidR="009777EA" w:rsidRDefault="00CB113B">
      <w:pPr>
        <w:spacing w:before="173"/>
        <w:ind w:left="3488" w:right="3661"/>
        <w:jc w:val="center"/>
        <w:rPr>
          <w:sz w:val="12"/>
        </w:rPr>
      </w:pPr>
      <w:r>
        <w:rPr>
          <w:w w:val="105"/>
          <w:sz w:val="12"/>
        </w:rPr>
        <w:t>S</w:t>
      </w:r>
      <w:r>
        <w:rPr>
          <w:w w:val="105"/>
          <w:sz w:val="12"/>
        </w:rPr>
        <w:t>ử</w:t>
      </w:r>
      <w:r>
        <w:rPr>
          <w:w w:val="105"/>
          <w:sz w:val="12"/>
        </w:rPr>
        <w:t>a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đ</w:t>
      </w:r>
      <w:r>
        <w:rPr>
          <w:w w:val="105"/>
          <w:sz w:val="12"/>
        </w:rPr>
        <w:t>ổ</w:t>
      </w:r>
      <w:r>
        <w:rPr>
          <w:w w:val="105"/>
          <w:sz w:val="12"/>
        </w:rPr>
        <w:t>i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tháng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6</w:t>
      </w:r>
      <w:r>
        <w:rPr>
          <w:spacing w:val="-6"/>
          <w:w w:val="105"/>
          <w:sz w:val="12"/>
        </w:rPr>
        <w:t xml:space="preserve"> </w:t>
      </w:r>
      <w:r>
        <w:rPr>
          <w:w w:val="105"/>
          <w:sz w:val="12"/>
        </w:rPr>
        <w:t>năm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2022</w:t>
      </w:r>
    </w:p>
    <w:p w14:paraId="05C5110B" w14:textId="77777777" w:rsidR="009777EA" w:rsidRDefault="009777EA">
      <w:pPr>
        <w:pStyle w:val="BodyText"/>
        <w:rPr>
          <w:sz w:val="20"/>
        </w:rPr>
      </w:pPr>
    </w:p>
    <w:p w14:paraId="742B77AC" w14:textId="77777777" w:rsidR="009777EA" w:rsidRDefault="009777EA">
      <w:pPr>
        <w:pStyle w:val="BodyText"/>
        <w:rPr>
          <w:sz w:val="20"/>
        </w:rPr>
      </w:pPr>
    </w:p>
    <w:p w14:paraId="429AEB2C" w14:textId="77777777" w:rsidR="009777EA" w:rsidRDefault="009777EA">
      <w:pPr>
        <w:pStyle w:val="BodyText"/>
        <w:rPr>
          <w:sz w:val="20"/>
        </w:rPr>
      </w:pPr>
    </w:p>
    <w:p w14:paraId="4C3CC595" w14:textId="77777777" w:rsidR="009777EA" w:rsidRDefault="009777EA">
      <w:pPr>
        <w:pStyle w:val="BodyText"/>
        <w:rPr>
          <w:sz w:val="20"/>
        </w:rPr>
      </w:pPr>
    </w:p>
    <w:p w14:paraId="5274D3B9" w14:textId="77777777" w:rsidR="009777EA" w:rsidRDefault="009777EA">
      <w:pPr>
        <w:pStyle w:val="BodyText"/>
        <w:spacing w:before="1"/>
        <w:rPr>
          <w:sz w:val="26"/>
        </w:rPr>
      </w:pPr>
    </w:p>
    <w:p w14:paraId="66EB3DF1" w14:textId="77777777" w:rsidR="009777EA" w:rsidRDefault="00CB113B">
      <w:pPr>
        <w:pStyle w:val="Heading1"/>
        <w:ind w:left="3960"/>
        <w:rPr>
          <w:lang w:val="en-US"/>
        </w:rPr>
      </w:pPr>
      <w:r>
        <w:t>Đ</w:t>
      </w:r>
      <w:r>
        <w:t>Ạ</w:t>
      </w:r>
      <w:r>
        <w:t>I</w:t>
      </w:r>
      <w:r>
        <w:rPr>
          <w:spacing w:val="19"/>
        </w:rPr>
        <w:t xml:space="preserve"> </w:t>
      </w:r>
      <w:r>
        <w:t>H</w:t>
      </w:r>
      <w:r>
        <w:t>Ọ</w:t>
      </w:r>
      <w:r>
        <w:t>C</w:t>
      </w:r>
      <w:r>
        <w:rPr>
          <w:spacing w:val="19"/>
        </w:rPr>
        <w:t xml:space="preserve"> </w:t>
      </w:r>
      <w:r>
        <w:rPr>
          <w:lang w:val="en-US"/>
        </w:rPr>
        <w:t>BUSTED FLAT</w:t>
      </w:r>
    </w:p>
    <w:p w14:paraId="69B4294E" w14:textId="77777777" w:rsidR="009777EA" w:rsidRDefault="00CB113B">
      <w:pPr>
        <w:spacing w:before="190"/>
        <w:ind w:left="3926" w:right="3374"/>
        <w:jc w:val="center"/>
        <w:rPr>
          <w:sz w:val="24"/>
        </w:rPr>
      </w:pPr>
      <w:r>
        <w:rPr>
          <w:sz w:val="24"/>
        </w:rPr>
        <w:t>BADWATER,</w:t>
      </w:r>
      <w:r>
        <w:rPr>
          <w:spacing w:val="14"/>
          <w:sz w:val="24"/>
        </w:rPr>
        <w:t xml:space="preserve"> </w:t>
      </w:r>
      <w:r>
        <w:rPr>
          <w:sz w:val="24"/>
        </w:rPr>
        <w:t>WY,</w:t>
      </w:r>
      <w:r>
        <w:rPr>
          <w:spacing w:val="15"/>
          <w:sz w:val="24"/>
        </w:rPr>
        <w:t xml:space="preserve"> </w:t>
      </w:r>
      <w:r>
        <w:rPr>
          <w:sz w:val="24"/>
        </w:rPr>
        <w:t>Hoa</w:t>
      </w:r>
      <w:r>
        <w:rPr>
          <w:spacing w:val="15"/>
          <w:sz w:val="24"/>
        </w:rPr>
        <w:t xml:space="preserve"> </w:t>
      </w:r>
      <w:r>
        <w:rPr>
          <w:sz w:val="24"/>
        </w:rPr>
        <w:t>K</w:t>
      </w:r>
      <w:r>
        <w:rPr>
          <w:sz w:val="24"/>
        </w:rPr>
        <w:t>ỳ</w:t>
      </w:r>
    </w:p>
    <w:p w14:paraId="3FA17E9C" w14:textId="77777777" w:rsidR="009777EA" w:rsidRDefault="009777EA">
      <w:pPr>
        <w:pStyle w:val="BodyText"/>
        <w:rPr>
          <w:sz w:val="20"/>
        </w:rPr>
      </w:pPr>
    </w:p>
    <w:p w14:paraId="31830861" w14:textId="77777777" w:rsidR="009777EA" w:rsidRDefault="009777EA">
      <w:pPr>
        <w:pStyle w:val="BodyText"/>
        <w:rPr>
          <w:sz w:val="18"/>
        </w:rPr>
      </w:pPr>
    </w:p>
    <w:p w14:paraId="0AE545B0" w14:textId="77777777" w:rsidR="009777EA" w:rsidRDefault="00CB113B">
      <w:pPr>
        <w:pStyle w:val="Heading5"/>
        <w:spacing w:before="143"/>
        <w:ind w:left="3740"/>
      </w:pPr>
      <w:r>
        <w:t>D</w:t>
      </w:r>
      <w:r>
        <w:t>Ự</w:t>
      </w:r>
      <w:r>
        <w:rPr>
          <w:spacing w:val="5"/>
        </w:rPr>
        <w:t xml:space="preserve"> </w:t>
      </w:r>
      <w:r>
        <w:t>TH</w:t>
      </w:r>
      <w:r>
        <w:t>Ả</w:t>
      </w:r>
      <w:r>
        <w:t>O</w:t>
      </w:r>
      <w:r>
        <w:rPr>
          <w:spacing w:val="6"/>
        </w:rPr>
        <w:t xml:space="preserve"> </w:t>
      </w:r>
      <w:r>
        <w:t>TUYÊN</w:t>
      </w:r>
      <w:r>
        <w:rPr>
          <w:spacing w:val="5"/>
        </w:rPr>
        <w:t xml:space="preserve"> </w:t>
      </w:r>
      <w:r>
        <w:t>B</w:t>
      </w:r>
      <w:r>
        <w:t>Ố</w:t>
      </w:r>
      <w:r>
        <w:rPr>
          <w:spacing w:val="6"/>
        </w:rPr>
        <w:t xml:space="preserve"> </w:t>
      </w:r>
      <w:r>
        <w:t>CÔNG</w:t>
      </w:r>
      <w:r>
        <w:rPr>
          <w:spacing w:val="5"/>
        </w:rPr>
        <w:t xml:space="preserve"> </w:t>
      </w:r>
      <w:r>
        <w:t>NH</w:t>
      </w:r>
      <w:r>
        <w:t>Ậ</w:t>
      </w:r>
      <w:r>
        <w:t>N</w:t>
      </w:r>
    </w:p>
    <w:p w14:paraId="18AF1940" w14:textId="77777777" w:rsidR="009777EA" w:rsidRDefault="00CB113B">
      <w:pPr>
        <w:spacing w:before="157"/>
        <w:ind w:left="2682" w:right="3661"/>
        <w:jc w:val="center"/>
        <w:rPr>
          <w:sz w:val="13"/>
        </w:rPr>
      </w:pPr>
      <w:r>
        <w:rPr>
          <w:w w:val="105"/>
          <w:sz w:val="13"/>
        </w:rPr>
        <w:t>CHU K</w:t>
      </w:r>
      <w:r>
        <w:rPr>
          <w:w w:val="105"/>
          <w:sz w:val="13"/>
        </w:rPr>
        <w:t>Ỳ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CÔNG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NH</w:t>
      </w:r>
      <w:r>
        <w:rPr>
          <w:w w:val="105"/>
          <w:sz w:val="13"/>
        </w:rPr>
        <w:t>Ậ</w:t>
      </w:r>
      <w:r>
        <w:rPr>
          <w:w w:val="105"/>
          <w:sz w:val="13"/>
        </w:rPr>
        <w:t>N 2021-22</w:t>
      </w:r>
    </w:p>
    <w:p w14:paraId="10687B74" w14:textId="77777777" w:rsidR="009777EA" w:rsidRDefault="009777EA">
      <w:pPr>
        <w:jc w:val="center"/>
        <w:rPr>
          <w:sz w:val="13"/>
        </w:rPr>
        <w:sectPr w:rsidR="009777EA">
          <w:pgSz w:w="12240" w:h="15840"/>
          <w:pgMar w:top="20" w:right="1220" w:bottom="280" w:left="180" w:header="720" w:footer="720" w:gutter="0"/>
          <w:cols w:space="720"/>
        </w:sectPr>
      </w:pPr>
    </w:p>
    <w:p w14:paraId="1354C465" w14:textId="77777777" w:rsidR="009777EA" w:rsidRDefault="009777EA">
      <w:pPr>
        <w:pStyle w:val="BodyText"/>
        <w:rPr>
          <w:sz w:val="20"/>
        </w:rPr>
      </w:pPr>
    </w:p>
    <w:p w14:paraId="35FF1376" w14:textId="77777777" w:rsidR="009777EA" w:rsidRDefault="009777EA">
      <w:pPr>
        <w:pStyle w:val="BodyText"/>
        <w:rPr>
          <w:sz w:val="20"/>
        </w:rPr>
      </w:pPr>
    </w:p>
    <w:p w14:paraId="159A5542" w14:textId="77777777" w:rsidR="009777EA" w:rsidRDefault="009777EA">
      <w:pPr>
        <w:pStyle w:val="BodyText"/>
        <w:rPr>
          <w:sz w:val="20"/>
        </w:rPr>
      </w:pPr>
    </w:p>
    <w:p w14:paraId="5CC59214" w14:textId="77777777" w:rsidR="009777EA" w:rsidRDefault="009777EA">
      <w:pPr>
        <w:pStyle w:val="BodyText"/>
        <w:rPr>
          <w:sz w:val="23"/>
        </w:rPr>
      </w:pPr>
    </w:p>
    <w:p w14:paraId="2281DF96" w14:textId="77777777" w:rsidR="009777EA" w:rsidRDefault="009777EA">
      <w:pPr>
        <w:pStyle w:val="BodyText"/>
        <w:rPr>
          <w:sz w:val="20"/>
        </w:rPr>
      </w:pPr>
    </w:p>
    <w:p w14:paraId="6B6B3A8E" w14:textId="77777777" w:rsidR="009777EA" w:rsidRDefault="009777EA">
      <w:pPr>
        <w:pStyle w:val="BodyText"/>
        <w:rPr>
          <w:sz w:val="20"/>
        </w:rPr>
      </w:pPr>
    </w:p>
    <w:p w14:paraId="0BB25B37" w14:textId="77777777" w:rsidR="009777EA" w:rsidRDefault="009777EA">
      <w:pPr>
        <w:pStyle w:val="BodyText"/>
        <w:rPr>
          <w:sz w:val="20"/>
        </w:rPr>
      </w:pPr>
    </w:p>
    <w:p w14:paraId="546209BF" w14:textId="77777777" w:rsidR="009777EA" w:rsidRDefault="009777EA">
      <w:pPr>
        <w:pStyle w:val="BodyText"/>
        <w:rPr>
          <w:sz w:val="20"/>
        </w:rPr>
      </w:pPr>
    </w:p>
    <w:p w14:paraId="501CCA24" w14:textId="77777777" w:rsidR="009777EA" w:rsidRDefault="009777EA">
      <w:pPr>
        <w:pStyle w:val="BodyText"/>
        <w:rPr>
          <w:sz w:val="20"/>
        </w:rPr>
      </w:pPr>
    </w:p>
    <w:p w14:paraId="7B83942D" w14:textId="77777777" w:rsidR="009777EA" w:rsidRDefault="009777EA">
      <w:pPr>
        <w:pStyle w:val="BodyText"/>
        <w:rPr>
          <w:sz w:val="20"/>
        </w:rPr>
      </w:pPr>
    </w:p>
    <w:p w14:paraId="01D87F08" w14:textId="77777777" w:rsidR="009777EA" w:rsidRDefault="009777EA">
      <w:pPr>
        <w:pStyle w:val="BodyText"/>
        <w:rPr>
          <w:sz w:val="20"/>
        </w:rPr>
      </w:pPr>
    </w:p>
    <w:p w14:paraId="698E12F8" w14:textId="77777777" w:rsidR="009777EA" w:rsidRDefault="009777EA">
      <w:pPr>
        <w:pStyle w:val="BodyText"/>
        <w:rPr>
          <w:sz w:val="20"/>
        </w:rPr>
      </w:pPr>
    </w:p>
    <w:p w14:paraId="0A7AB5BA" w14:textId="77777777" w:rsidR="009777EA" w:rsidRDefault="009777EA">
      <w:pPr>
        <w:pStyle w:val="BodyText"/>
        <w:rPr>
          <w:sz w:val="20"/>
        </w:rPr>
      </w:pPr>
    </w:p>
    <w:p w14:paraId="209A4DD4" w14:textId="77777777" w:rsidR="009777EA" w:rsidRDefault="009777EA">
      <w:pPr>
        <w:pStyle w:val="BodyText"/>
        <w:rPr>
          <w:sz w:val="20"/>
        </w:rPr>
      </w:pPr>
    </w:p>
    <w:p w14:paraId="5AA88CC4" w14:textId="77777777" w:rsidR="009777EA" w:rsidRDefault="009777EA">
      <w:pPr>
        <w:pStyle w:val="BodyText"/>
        <w:rPr>
          <w:sz w:val="20"/>
        </w:rPr>
      </w:pPr>
    </w:p>
    <w:p w14:paraId="0F2D1160" w14:textId="77777777" w:rsidR="009777EA" w:rsidRDefault="009777EA">
      <w:pPr>
        <w:pStyle w:val="BodyText"/>
        <w:rPr>
          <w:sz w:val="20"/>
        </w:rPr>
      </w:pPr>
    </w:p>
    <w:p w14:paraId="4F003F01" w14:textId="77777777" w:rsidR="009777EA" w:rsidRDefault="009777EA">
      <w:pPr>
        <w:pStyle w:val="BodyText"/>
        <w:rPr>
          <w:sz w:val="20"/>
        </w:rPr>
      </w:pPr>
    </w:p>
    <w:p w14:paraId="577DECDE" w14:textId="77777777" w:rsidR="009777EA" w:rsidRDefault="009777EA">
      <w:pPr>
        <w:pStyle w:val="BodyText"/>
        <w:spacing w:before="2"/>
        <w:rPr>
          <w:sz w:val="21"/>
        </w:rPr>
      </w:pPr>
    </w:p>
    <w:p w14:paraId="14F4E2E2" w14:textId="77777777" w:rsidR="009777EA" w:rsidRDefault="009777EA">
      <w:pPr>
        <w:rPr>
          <w:sz w:val="21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11B0B09A" w14:textId="77777777" w:rsidR="009777EA" w:rsidRDefault="00CB113B">
      <w:pPr>
        <w:pStyle w:val="BodyText"/>
        <w:spacing w:before="141"/>
        <w:ind w:left="1235"/>
      </w:pPr>
      <w:r>
        <w:rPr>
          <w:w w:val="105"/>
        </w:rPr>
        <w:t>TRANG</w:t>
      </w:r>
      <w:r>
        <w:rPr>
          <w:spacing w:val="1"/>
          <w:w w:val="105"/>
        </w:rPr>
        <w:t xml:space="preserve"> </w:t>
      </w:r>
      <w:r>
        <w:rPr>
          <w:w w:val="105"/>
        </w:rPr>
        <w:t>7</w:t>
      </w:r>
      <w:r>
        <w:rPr>
          <w:spacing w:val="1"/>
          <w:w w:val="105"/>
        </w:rPr>
        <w:t xml:space="preserve"> </w:t>
      </w:r>
      <w:r>
        <w:rPr>
          <w:w w:val="105"/>
        </w:rPr>
        <w:t>OF7</w:t>
      </w:r>
    </w:p>
    <w:p w14:paraId="4273B5C6" w14:textId="77777777" w:rsidR="009777EA" w:rsidRDefault="00CB113B">
      <w:pPr>
        <w:pStyle w:val="BodyText"/>
        <w:spacing w:before="1"/>
        <w:rPr>
          <w:sz w:val="16"/>
        </w:rPr>
      </w:pPr>
      <w:r>
        <w:br w:type="column"/>
      </w:r>
    </w:p>
    <w:p w14:paraId="6C113EC0" w14:textId="77777777" w:rsidR="009777EA" w:rsidRDefault="00CB113B">
      <w:pPr>
        <w:ind w:left="1235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6CA13313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2" w:space="3508"/>
            <w:col w:w="5080"/>
          </w:cols>
        </w:sectPr>
      </w:pPr>
    </w:p>
    <w:p w14:paraId="7F314C52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149DFB3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2A179DE3" w14:textId="77777777" w:rsidR="009777EA" w:rsidRDefault="009777EA">
      <w:pPr>
        <w:pStyle w:val="BodyText"/>
        <w:spacing w:before="3"/>
        <w:rPr>
          <w:rFonts w:ascii="Lucida Sans Unicode"/>
          <w:sz w:val="28"/>
        </w:rPr>
      </w:pPr>
    </w:p>
    <w:p w14:paraId="6710C85B" w14:textId="77777777" w:rsidR="009777EA" w:rsidRDefault="00CB113B">
      <w:pPr>
        <w:pStyle w:val="Heading3"/>
        <w:ind w:left="1281"/>
      </w:pPr>
      <w:r>
        <w:rPr>
          <w:w w:val="105"/>
        </w:rPr>
        <w:t>Đ</w:t>
      </w:r>
      <w:r>
        <w:rPr>
          <w:w w:val="105"/>
        </w:rPr>
        <w:t>Ạ</w:t>
      </w:r>
      <w:r>
        <w:rPr>
          <w:w w:val="105"/>
        </w:rPr>
        <w:t>I</w:t>
      </w:r>
      <w:r>
        <w:rPr>
          <w:spacing w:val="-6"/>
          <w:w w:val="105"/>
        </w:rPr>
        <w:t xml:space="preserve"> </w:t>
      </w:r>
      <w:r>
        <w:rPr>
          <w:w w:val="105"/>
        </w:rPr>
        <w:t>H</w:t>
      </w:r>
      <w:r>
        <w:rPr>
          <w:w w:val="105"/>
        </w:rPr>
        <w:t>Ọ</w:t>
      </w:r>
      <w:r>
        <w:rPr>
          <w:w w:val="105"/>
        </w:rPr>
        <w:t>C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 BUSTED FLAT</w:t>
      </w:r>
    </w:p>
    <w:p w14:paraId="09E3426C" w14:textId="77777777" w:rsidR="009777EA" w:rsidRDefault="00CB113B">
      <w:pPr>
        <w:spacing w:before="127"/>
        <w:ind w:left="1279"/>
        <w:rPr>
          <w:sz w:val="19"/>
        </w:rPr>
      </w:pPr>
      <w:r>
        <w:rPr>
          <w:sz w:val="19"/>
        </w:rPr>
        <w:t>Badwater,</w:t>
      </w:r>
      <w:r>
        <w:rPr>
          <w:spacing w:val="-3"/>
          <w:sz w:val="19"/>
        </w:rPr>
        <w:t xml:space="preserve"> </w:t>
      </w:r>
      <w:r>
        <w:rPr>
          <w:sz w:val="19"/>
        </w:rPr>
        <w:t>WY,</w:t>
      </w:r>
      <w:r>
        <w:rPr>
          <w:spacing w:val="-2"/>
          <w:sz w:val="19"/>
        </w:rPr>
        <w:t xml:space="preserve"> </w:t>
      </w:r>
      <w:r>
        <w:rPr>
          <w:sz w:val="19"/>
        </w:rPr>
        <w:t>Hoa</w:t>
      </w:r>
      <w:r>
        <w:rPr>
          <w:spacing w:val="-2"/>
          <w:sz w:val="19"/>
        </w:rPr>
        <w:t xml:space="preserve"> </w:t>
      </w:r>
      <w:r>
        <w:rPr>
          <w:sz w:val="19"/>
        </w:rPr>
        <w:t>K</w:t>
      </w:r>
      <w:r>
        <w:rPr>
          <w:sz w:val="19"/>
        </w:rPr>
        <w:t>ỳ</w:t>
      </w:r>
    </w:p>
    <w:p w14:paraId="6E77EA45" w14:textId="77777777" w:rsidR="009777EA" w:rsidRDefault="009777EA">
      <w:pPr>
        <w:pStyle w:val="BodyText"/>
        <w:spacing w:before="10"/>
        <w:rPr>
          <w:sz w:val="24"/>
        </w:rPr>
      </w:pPr>
    </w:p>
    <w:p w14:paraId="09634C62" w14:textId="77777777" w:rsidR="009777EA" w:rsidRDefault="00CB113B">
      <w:pPr>
        <w:spacing w:before="125"/>
        <w:ind w:left="1264"/>
        <w:rPr>
          <w:sz w:val="11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5A54A958" wp14:editId="7CF1813D">
            <wp:simplePos x="0" y="0"/>
            <wp:positionH relativeFrom="page">
              <wp:posOffset>883920</wp:posOffset>
            </wp:positionH>
            <wp:positionV relativeFrom="paragraph">
              <wp:posOffset>-89535</wp:posOffset>
            </wp:positionV>
            <wp:extent cx="4279900" cy="5800725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6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683" cy="5800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1"/>
          <w:lang w:val="en-US"/>
        </w:rPr>
        <w:t>H</w:t>
      </w:r>
      <w:r>
        <w:rPr>
          <w:sz w:val="11"/>
          <w:lang w:val="en-US"/>
        </w:rPr>
        <w:t>Ộ</w:t>
      </w:r>
      <w:r>
        <w:rPr>
          <w:sz w:val="11"/>
          <w:lang w:val="en-US"/>
        </w:rPr>
        <w:t>I Đ</w:t>
      </w:r>
      <w:r>
        <w:rPr>
          <w:sz w:val="11"/>
          <w:lang w:val="en-US"/>
        </w:rPr>
        <w:t>Ồ</w:t>
      </w:r>
      <w:r>
        <w:rPr>
          <w:sz w:val="11"/>
          <w:lang w:val="en-US"/>
        </w:rPr>
        <w:t>NG KI</w:t>
      </w:r>
      <w:r>
        <w:rPr>
          <w:sz w:val="11"/>
          <w:lang w:val="en-US"/>
        </w:rPr>
        <w:t>Ể</w:t>
      </w:r>
      <w:r>
        <w:rPr>
          <w:sz w:val="11"/>
          <w:lang w:val="en-US"/>
        </w:rPr>
        <w:t>M Đ</w:t>
      </w:r>
      <w:r>
        <w:rPr>
          <w:sz w:val="11"/>
          <w:lang w:val="en-US"/>
        </w:rPr>
        <w:t>Ị</w:t>
      </w:r>
      <w:r>
        <w:rPr>
          <w:sz w:val="11"/>
          <w:lang w:val="en-US"/>
        </w:rPr>
        <w:t>NH</w:t>
      </w:r>
      <w:r>
        <w:rPr>
          <w:spacing w:val="-6"/>
          <w:sz w:val="11"/>
        </w:rPr>
        <w:t xml:space="preserve"> </w:t>
      </w:r>
      <w:r>
        <w:rPr>
          <w:sz w:val="11"/>
        </w:rPr>
        <w:t>CÔNG</w:t>
      </w:r>
      <w:r>
        <w:rPr>
          <w:spacing w:val="-6"/>
          <w:sz w:val="11"/>
        </w:rPr>
        <w:t xml:space="preserve"> </w:t>
      </w:r>
      <w:r>
        <w:rPr>
          <w:sz w:val="11"/>
        </w:rPr>
        <w:t>NGH</w:t>
      </w:r>
      <w:r>
        <w:rPr>
          <w:sz w:val="11"/>
        </w:rPr>
        <w:t>Ệ</w:t>
      </w:r>
      <w:r>
        <w:rPr>
          <w:spacing w:val="-6"/>
          <w:sz w:val="11"/>
        </w:rPr>
        <w:t xml:space="preserve"> </w:t>
      </w:r>
      <w:r>
        <w:rPr>
          <w:sz w:val="11"/>
        </w:rPr>
        <w:t>K</w:t>
      </w:r>
      <w:r>
        <w:rPr>
          <w:sz w:val="11"/>
        </w:rPr>
        <w:t>Ỹ</w:t>
      </w:r>
      <w:r>
        <w:rPr>
          <w:spacing w:val="-6"/>
          <w:sz w:val="11"/>
        </w:rPr>
        <w:t xml:space="preserve"> </w:t>
      </w:r>
      <w:r>
        <w:rPr>
          <w:sz w:val="11"/>
        </w:rPr>
        <w:t>THU</w:t>
      </w:r>
      <w:r>
        <w:rPr>
          <w:sz w:val="11"/>
        </w:rPr>
        <w:t>Ậ</w:t>
      </w:r>
      <w:r>
        <w:rPr>
          <w:sz w:val="11"/>
        </w:rPr>
        <w:t>T</w:t>
      </w:r>
      <w:r>
        <w:rPr>
          <w:spacing w:val="-6"/>
          <w:sz w:val="11"/>
        </w:rPr>
        <w:t xml:space="preserve"> </w:t>
      </w:r>
      <w:r>
        <w:rPr>
          <w:sz w:val="11"/>
        </w:rPr>
        <w:t>ABET</w:t>
      </w:r>
    </w:p>
    <w:p w14:paraId="4176140F" w14:textId="77777777" w:rsidR="009777EA" w:rsidRDefault="009777EA">
      <w:pPr>
        <w:pStyle w:val="BodyText"/>
      </w:pPr>
    </w:p>
    <w:p w14:paraId="69EC4FB9" w14:textId="77777777" w:rsidR="009777EA" w:rsidRDefault="00CB113B">
      <w:pPr>
        <w:pStyle w:val="BodyText"/>
        <w:spacing w:before="81"/>
        <w:ind w:left="1278"/>
      </w:pPr>
      <w:r>
        <w:rPr>
          <w:w w:val="105"/>
        </w:rPr>
        <w:t>TUYÊN</w:t>
      </w:r>
      <w:r>
        <w:rPr>
          <w:spacing w:val="1"/>
          <w:w w:val="105"/>
        </w:rPr>
        <w:t xml:space="preserve"> </w:t>
      </w:r>
      <w:r>
        <w:rPr>
          <w:w w:val="105"/>
        </w:rPr>
        <w:t>B</w:t>
      </w:r>
      <w:r>
        <w:rPr>
          <w:w w:val="105"/>
        </w:rPr>
        <w:t>Ố</w:t>
      </w:r>
      <w:r>
        <w:rPr>
          <w:spacing w:val="1"/>
          <w:w w:val="105"/>
        </w:rPr>
        <w:t xml:space="preserve"> </w:t>
      </w:r>
      <w:r>
        <w:rPr>
          <w:w w:val="105"/>
        </w:rPr>
        <w:t>CU</w:t>
      </w:r>
      <w:r>
        <w:rPr>
          <w:w w:val="105"/>
        </w:rPr>
        <w:t>Ố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CÙNG</w:t>
      </w:r>
    </w:p>
    <w:p w14:paraId="29BB68F7" w14:textId="77777777" w:rsidR="009777EA" w:rsidRDefault="00CB113B">
      <w:pPr>
        <w:spacing w:before="147"/>
        <w:ind w:left="1264"/>
        <w:rPr>
          <w:sz w:val="13"/>
        </w:rPr>
      </w:pPr>
      <w:r>
        <w:rPr>
          <w:w w:val="105"/>
          <w:sz w:val="13"/>
        </w:rPr>
        <w:t>NGÀY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THAM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QUAN: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3"/>
        </w:rPr>
        <w:t>ẽ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đư</w:t>
      </w:r>
      <w:r>
        <w:rPr>
          <w:w w:val="105"/>
          <w:sz w:val="13"/>
        </w:rPr>
        <w:t>ợ</w:t>
      </w:r>
      <w:r>
        <w:rPr>
          <w:w w:val="105"/>
          <w:sz w:val="13"/>
        </w:rPr>
        <w:t>c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cung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3"/>
        </w:rPr>
        <w:t>ấ</w:t>
      </w:r>
      <w:r>
        <w:rPr>
          <w:w w:val="105"/>
          <w:sz w:val="13"/>
        </w:rPr>
        <w:t>p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b</w:t>
      </w:r>
      <w:r>
        <w:rPr>
          <w:w w:val="105"/>
          <w:sz w:val="13"/>
        </w:rPr>
        <w:t>ở</w:t>
      </w:r>
      <w:r>
        <w:rPr>
          <w:w w:val="105"/>
          <w:sz w:val="13"/>
        </w:rPr>
        <w:t>i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AMS</w:t>
      </w:r>
    </w:p>
    <w:p w14:paraId="15B68FC5" w14:textId="77777777" w:rsidR="009777EA" w:rsidRDefault="00CB113B">
      <w:pPr>
        <w:spacing w:before="133"/>
        <w:ind w:left="1264"/>
        <w:rPr>
          <w:sz w:val="11"/>
        </w:rPr>
      </w:pPr>
      <w:r>
        <w:rPr>
          <w:sz w:val="11"/>
        </w:rPr>
        <w:t>TIÊU</w:t>
      </w:r>
      <w:r>
        <w:rPr>
          <w:spacing w:val="-6"/>
          <w:sz w:val="11"/>
        </w:rPr>
        <w:t xml:space="preserve"> </w:t>
      </w:r>
      <w:r>
        <w:rPr>
          <w:sz w:val="11"/>
        </w:rPr>
        <w:t>CHÍ</w:t>
      </w:r>
      <w:r>
        <w:rPr>
          <w:spacing w:val="-6"/>
          <w:sz w:val="11"/>
        </w:rPr>
        <w:t xml:space="preserve"> </w:t>
      </w:r>
      <w:r>
        <w:rPr>
          <w:sz w:val="11"/>
        </w:rPr>
        <w:t>CHU</w:t>
      </w:r>
      <w:r>
        <w:rPr>
          <w:spacing w:val="-5"/>
          <w:sz w:val="11"/>
        </w:rPr>
        <w:t xml:space="preserve"> </w:t>
      </w:r>
      <w:r>
        <w:rPr>
          <w:sz w:val="11"/>
        </w:rPr>
        <w:t>K</w:t>
      </w:r>
      <w:r>
        <w:rPr>
          <w:sz w:val="11"/>
        </w:rPr>
        <w:t>Ỳ</w:t>
      </w:r>
      <w:r>
        <w:rPr>
          <w:spacing w:val="-6"/>
          <w:sz w:val="11"/>
        </w:rPr>
        <w:t xml:space="preserve"> </w:t>
      </w:r>
      <w:r>
        <w:rPr>
          <w:sz w:val="11"/>
        </w:rPr>
        <w:t>CÔNG</w:t>
      </w:r>
      <w:r>
        <w:rPr>
          <w:spacing w:val="-6"/>
          <w:sz w:val="11"/>
        </w:rPr>
        <w:t xml:space="preserve"> </w:t>
      </w:r>
      <w:r>
        <w:rPr>
          <w:sz w:val="11"/>
        </w:rPr>
        <w:t>NH</w:t>
      </w:r>
      <w:r>
        <w:rPr>
          <w:sz w:val="11"/>
        </w:rPr>
        <w:t>Ậ</w:t>
      </w:r>
      <w:r>
        <w:rPr>
          <w:sz w:val="11"/>
        </w:rPr>
        <w:t>N:</w:t>
      </w:r>
      <w:r>
        <w:rPr>
          <w:spacing w:val="-5"/>
          <w:sz w:val="11"/>
        </w:rPr>
        <w:t xml:space="preserve"> </w:t>
      </w:r>
      <w:r>
        <w:rPr>
          <w:sz w:val="11"/>
        </w:rPr>
        <w:t>s</w:t>
      </w:r>
      <w:r>
        <w:rPr>
          <w:sz w:val="11"/>
        </w:rPr>
        <w:t>ẽ</w:t>
      </w:r>
      <w:r>
        <w:rPr>
          <w:spacing w:val="-6"/>
          <w:sz w:val="11"/>
        </w:rPr>
        <w:t xml:space="preserve"> </w:t>
      </w:r>
      <w:r>
        <w:rPr>
          <w:sz w:val="11"/>
        </w:rPr>
        <w:t>do</w:t>
      </w:r>
      <w:r>
        <w:rPr>
          <w:spacing w:val="-6"/>
          <w:sz w:val="11"/>
        </w:rPr>
        <w:t xml:space="preserve"> </w:t>
      </w:r>
      <w:r>
        <w:rPr>
          <w:sz w:val="11"/>
        </w:rPr>
        <w:t>AMS</w:t>
      </w:r>
      <w:r>
        <w:rPr>
          <w:spacing w:val="-5"/>
          <w:sz w:val="11"/>
        </w:rPr>
        <w:t xml:space="preserve"> </w:t>
      </w:r>
      <w:r>
        <w:rPr>
          <w:sz w:val="11"/>
        </w:rPr>
        <w:t>cung</w:t>
      </w:r>
      <w:r>
        <w:rPr>
          <w:spacing w:val="-6"/>
          <w:sz w:val="11"/>
        </w:rPr>
        <w:t xml:space="preserve"> </w:t>
      </w:r>
      <w:r>
        <w:rPr>
          <w:sz w:val="11"/>
        </w:rPr>
        <w:t>c</w:t>
      </w:r>
      <w:r>
        <w:rPr>
          <w:sz w:val="11"/>
        </w:rPr>
        <w:t>ấ</w:t>
      </w:r>
      <w:r>
        <w:rPr>
          <w:sz w:val="11"/>
        </w:rPr>
        <w:t>p</w:t>
      </w:r>
    </w:p>
    <w:p w14:paraId="17B62959" w14:textId="77777777" w:rsidR="009777EA" w:rsidRDefault="009777EA">
      <w:pPr>
        <w:pStyle w:val="BodyText"/>
        <w:spacing w:before="1"/>
        <w:rPr>
          <w:sz w:val="16"/>
        </w:rPr>
      </w:pPr>
    </w:p>
    <w:p w14:paraId="425CF853" w14:textId="77777777" w:rsidR="009777EA" w:rsidRDefault="00CB113B">
      <w:pPr>
        <w:pStyle w:val="Heading6"/>
        <w:spacing w:before="143" w:line="360" w:lineRule="auto"/>
        <w:ind w:left="1259" w:right="980" w:firstLine="7"/>
      </w:pPr>
      <w:r>
        <w:rPr>
          <w:w w:val="105"/>
        </w:rPr>
        <w:t>Tuyên b</w:t>
      </w:r>
      <w:r>
        <w:rPr>
          <w:w w:val="105"/>
        </w:rPr>
        <w:t>ố</w:t>
      </w:r>
      <w:r>
        <w:rPr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w w:val="105"/>
        </w:rPr>
        <w:t xml:space="preserve"> th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o , khi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g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i đ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 t</w:t>
      </w:r>
      <w:r>
        <w:rPr>
          <w:color w:val="0070BF"/>
          <w:w w:val="105"/>
        </w:rPr>
        <w:t>ổ</w:t>
      </w:r>
      <w:r>
        <w:rPr>
          <w:color w:val="0070BF"/>
          <w:w w:val="105"/>
        </w:rPr>
        <w:t xml:space="preserve"> ch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c,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AMS sao chép vào tuyên 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 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 cùng. Như</w:t>
      </w:r>
      <w:r>
        <w:rPr>
          <w:color w:val="0070BF"/>
          <w:spacing w:val="-92"/>
          <w:w w:val="105"/>
        </w:rPr>
        <w:t xml:space="preserve"> </w:t>
      </w:r>
      <w:r>
        <w:rPr>
          <w:color w:val="0070BF"/>
          <w:w w:val="105"/>
        </w:rPr>
        <w:t>đã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lưu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ý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các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riêng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l</w:t>
      </w:r>
      <w:r>
        <w:rPr>
          <w:color w:val="0070BF"/>
          <w:w w:val="105"/>
        </w:rPr>
        <w:t>ẻ</w:t>
      </w:r>
      <w:r>
        <w:rPr>
          <w:color w:val="0070BF"/>
          <w:w w:val="105"/>
        </w:rPr>
        <w:t>,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các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biên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viên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thay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ổ</w:t>
      </w:r>
      <w:r>
        <w:rPr>
          <w:color w:val="0070BF"/>
          <w:w w:val="105"/>
        </w:rPr>
        <w:t>i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nhi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>u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91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o tuyên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 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cùng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do AMS</w:t>
      </w:r>
      <w:r>
        <w:rPr>
          <w:color w:val="0070BF"/>
          <w:spacing w:val="-1"/>
          <w:w w:val="105"/>
        </w:rPr>
        <w:t xml:space="preserve"> </w:t>
      </w:r>
      <w:r>
        <w:rPr>
          <w:color w:val="0070BF"/>
          <w:w w:val="105"/>
        </w:rPr>
        <w:t>cung 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p.</w:t>
      </w:r>
    </w:p>
    <w:p w14:paraId="03AF5C73" w14:textId="77777777" w:rsidR="009777EA" w:rsidRDefault="009777EA">
      <w:pPr>
        <w:pStyle w:val="BodyText"/>
        <w:rPr>
          <w:sz w:val="9"/>
        </w:rPr>
      </w:pPr>
    </w:p>
    <w:p w14:paraId="797A6883" w14:textId="77777777" w:rsidR="009777EA" w:rsidRDefault="00CB113B">
      <w:pPr>
        <w:pStyle w:val="BodyText"/>
        <w:spacing w:before="141"/>
        <w:ind w:left="1252"/>
      </w:pPr>
      <w:r>
        <w:rPr>
          <w:color w:val="FF6B2B"/>
          <w:w w:val="105"/>
        </w:rPr>
        <w:t>GI</w:t>
      </w:r>
      <w:r>
        <w:rPr>
          <w:color w:val="FF6B2B"/>
          <w:w w:val="105"/>
        </w:rPr>
        <w:t>Ớ</w:t>
      </w:r>
      <w:r>
        <w:rPr>
          <w:color w:val="FF6B2B"/>
          <w:w w:val="105"/>
        </w:rPr>
        <w:t>I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THI</w:t>
      </w:r>
      <w:r>
        <w:rPr>
          <w:color w:val="FF6B2B"/>
          <w:w w:val="105"/>
        </w:rPr>
        <w:t>Ệ</w:t>
      </w:r>
      <w:r>
        <w:rPr>
          <w:color w:val="FF6B2B"/>
          <w:w w:val="105"/>
        </w:rPr>
        <w:t>U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&amp;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TH</w:t>
      </w:r>
      <w:r>
        <w:rPr>
          <w:color w:val="FF6B2B"/>
          <w:w w:val="105"/>
        </w:rPr>
        <w:t>Ả</w:t>
      </w:r>
      <w:r>
        <w:rPr>
          <w:color w:val="FF6B2B"/>
          <w:w w:val="105"/>
        </w:rPr>
        <w:t>O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LU</w:t>
      </w:r>
      <w:r>
        <w:rPr>
          <w:color w:val="FF6B2B"/>
          <w:w w:val="105"/>
        </w:rPr>
        <w:t>Ậ</w:t>
      </w:r>
      <w:r>
        <w:rPr>
          <w:color w:val="FF6B2B"/>
          <w:w w:val="105"/>
        </w:rPr>
        <w:t>N</w:t>
      </w:r>
      <w:r>
        <w:rPr>
          <w:color w:val="FF6B2B"/>
          <w:spacing w:val="2"/>
          <w:w w:val="105"/>
        </w:rPr>
        <w:t xml:space="preserve"> </w:t>
      </w:r>
      <w:r>
        <w:rPr>
          <w:color w:val="FF6B2B"/>
          <w:w w:val="105"/>
        </w:rPr>
        <w:t>XÂY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D</w:t>
      </w:r>
      <w:r>
        <w:rPr>
          <w:color w:val="FF6B2B"/>
          <w:w w:val="105"/>
        </w:rPr>
        <w:t>Ự</w:t>
      </w:r>
      <w:r>
        <w:rPr>
          <w:color w:val="FF6B2B"/>
          <w:w w:val="105"/>
        </w:rPr>
        <w:t>NG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TUYÊN</w:t>
      </w:r>
      <w:r>
        <w:rPr>
          <w:color w:val="FF6B2B"/>
          <w:spacing w:val="1"/>
          <w:w w:val="105"/>
        </w:rPr>
        <w:t xml:space="preserve"> </w:t>
      </w:r>
      <w:r>
        <w:rPr>
          <w:color w:val="FF6B2B"/>
          <w:w w:val="105"/>
        </w:rPr>
        <w:t>B</w:t>
      </w:r>
      <w:r>
        <w:rPr>
          <w:color w:val="FF6B2B"/>
          <w:w w:val="105"/>
        </w:rPr>
        <w:t>Ố</w:t>
      </w:r>
      <w:r>
        <w:rPr>
          <w:color w:val="FF6B2B"/>
          <w:spacing w:val="1"/>
          <w:w w:val="105"/>
        </w:rPr>
        <w:t xml:space="preserve"> </w:t>
      </w:r>
      <w:r>
        <w:rPr>
          <w:color w:val="E26B0A"/>
          <w:w w:val="105"/>
        </w:rPr>
        <w:t>(AMS</w:t>
      </w:r>
      <w:r>
        <w:rPr>
          <w:color w:val="E26B0A"/>
          <w:spacing w:val="2"/>
          <w:w w:val="105"/>
        </w:rPr>
        <w:t xml:space="preserve"> </w:t>
      </w:r>
      <w:r>
        <w:rPr>
          <w:color w:val="E26B0A"/>
          <w:w w:val="105"/>
        </w:rPr>
        <w:t>cung</w:t>
      </w:r>
      <w:r>
        <w:rPr>
          <w:color w:val="E26B0A"/>
          <w:spacing w:val="1"/>
          <w:w w:val="105"/>
        </w:rPr>
        <w:t xml:space="preserve"> </w:t>
      </w:r>
      <w:r>
        <w:rPr>
          <w:color w:val="E26B0A"/>
          <w:w w:val="105"/>
        </w:rPr>
        <w:t>c</w:t>
      </w:r>
      <w:r>
        <w:rPr>
          <w:color w:val="E26B0A"/>
          <w:w w:val="105"/>
        </w:rPr>
        <w:t>ấ</w:t>
      </w:r>
      <w:r>
        <w:rPr>
          <w:color w:val="E26B0A"/>
          <w:w w:val="105"/>
        </w:rPr>
        <w:t>p)</w:t>
      </w:r>
    </w:p>
    <w:p w14:paraId="68086764" w14:textId="77777777" w:rsidR="009777EA" w:rsidRDefault="009777EA">
      <w:pPr>
        <w:pStyle w:val="BodyText"/>
        <w:spacing w:before="8"/>
        <w:rPr>
          <w:sz w:val="18"/>
        </w:rPr>
      </w:pPr>
    </w:p>
    <w:p w14:paraId="257366A2" w14:textId="77777777" w:rsidR="009777EA" w:rsidRDefault="00CB113B">
      <w:pPr>
        <w:pStyle w:val="BodyText"/>
        <w:spacing w:before="1" w:line="391" w:lineRule="auto"/>
        <w:ind w:left="1235" w:right="1227" w:firstLine="2"/>
      </w:pPr>
      <w:r>
        <w:rPr>
          <w:lang w:val="en-US"/>
        </w:rPr>
        <w:t>H</w:t>
      </w:r>
      <w:r>
        <w:rPr>
          <w:lang w:val="en-US"/>
        </w:rPr>
        <w:t>Ộ</w:t>
      </w:r>
      <w:r>
        <w:rPr>
          <w:lang w:val="en-US"/>
        </w:rPr>
        <w:t>I Đ</w:t>
      </w:r>
      <w:r>
        <w:rPr>
          <w:lang w:val="en-US"/>
        </w:rPr>
        <w:t>Ồ</w:t>
      </w:r>
      <w:r>
        <w:rPr>
          <w:lang w:val="en-US"/>
        </w:rPr>
        <w:t>NG</w:t>
      </w:r>
      <w:r>
        <w:rPr>
          <w:spacing w:val="2"/>
        </w:rPr>
        <w:t xml:space="preserve"> </w:t>
      </w:r>
      <w:r>
        <w:t>Ki</w:t>
      </w:r>
      <w:r>
        <w:t>ể</w:t>
      </w:r>
      <w:r>
        <w:t>m</w:t>
      </w:r>
      <w:r>
        <w:rPr>
          <w:spacing w:val="2"/>
        </w:rPr>
        <w:t xml:space="preserve"> </w:t>
      </w:r>
      <w:r>
        <w:t>đ</w:t>
      </w:r>
      <w:r>
        <w:t>ị</w:t>
      </w:r>
      <w:r>
        <w:t>nh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1"/>
        </w:rPr>
        <w:t xml:space="preserve"> </w:t>
      </w:r>
      <w:r>
        <w:t>thu</w:t>
      </w:r>
      <w:r>
        <w:t>ậ</w:t>
      </w:r>
      <w:r>
        <w:t>t</w:t>
      </w:r>
      <w:r>
        <w:rPr>
          <w:spacing w:val="2"/>
        </w:rPr>
        <w:t xml:space="preserve"> </w:t>
      </w:r>
      <w:r>
        <w:t>(ETAC)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ABET</w:t>
      </w:r>
      <w:r>
        <w:rPr>
          <w:spacing w:val="2"/>
        </w:rPr>
        <w:t xml:space="preserve"> </w:t>
      </w:r>
      <w:r>
        <w:t>đã</w:t>
      </w:r>
      <w:r>
        <w:rPr>
          <w:spacing w:val="2"/>
        </w:rPr>
        <w:t xml:space="preserve"> </w:t>
      </w:r>
      <w:r>
        <w:t>đánh</w:t>
      </w:r>
      <w:r>
        <w:rPr>
          <w:spacing w:val="1"/>
        </w:rPr>
        <w:t xml:space="preserve"> </w:t>
      </w:r>
      <w:r>
        <w:t>giá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Cơ</w:t>
      </w:r>
      <w:r>
        <w:rPr>
          <w:spacing w:val="2"/>
        </w:rPr>
        <w:t xml:space="preserve"> </w:t>
      </w:r>
      <w:r>
        <w:t>khí</w:t>
      </w:r>
      <w:r>
        <w:rPr>
          <w:spacing w:val="2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ngh</w:t>
      </w:r>
      <w:r>
        <w:t>ệ</w:t>
      </w:r>
      <w:r>
        <w:rPr>
          <w:spacing w:val="2"/>
        </w:rPr>
        <w:t xml:space="preserve"> </w:t>
      </w:r>
      <w:r>
        <w:t>K</w:t>
      </w:r>
      <w:r>
        <w:t>ỹ</w:t>
      </w:r>
      <w:r>
        <w:rPr>
          <w:spacing w:val="-81"/>
        </w:rPr>
        <w:t xml:space="preserve"> </w:t>
      </w:r>
      <w:r>
        <w:t>thu</w:t>
      </w:r>
      <w:r>
        <w:t>ậ</w:t>
      </w:r>
      <w:r>
        <w:t>t T</w:t>
      </w:r>
      <w:r>
        <w:t>ố</w:t>
      </w:r>
      <w:r>
        <w:t>t nh</w:t>
      </w:r>
      <w:r>
        <w:t>ấ</w:t>
      </w:r>
      <w:r>
        <w:t>t</w:t>
      </w:r>
      <w:r>
        <w:rPr>
          <w:spacing w:val="1"/>
        </w:rPr>
        <w:t xml:space="preserve"> </w:t>
      </w:r>
      <w:r>
        <w:t>(C</w:t>
      </w:r>
      <w:r>
        <w:t>ử</w:t>
      </w:r>
      <w:r>
        <w:t xml:space="preserve"> nhân</w:t>
      </w:r>
      <w:r>
        <w:rPr>
          <w:spacing w:val="1"/>
        </w:rPr>
        <w:t xml:space="preserve"> </w:t>
      </w:r>
      <w:r>
        <w:t>Khoa h</w:t>
      </w:r>
      <w:r>
        <w:t>ọ</w:t>
      </w:r>
      <w:r>
        <w:t>c)</w:t>
      </w:r>
      <w:r>
        <w:rPr>
          <w:spacing w:val="1"/>
        </w:rPr>
        <w:t xml:space="preserve"> </w:t>
      </w:r>
      <w:r>
        <w:t>t</w:t>
      </w:r>
      <w:r>
        <w:t>ạ</w:t>
      </w:r>
      <w:r>
        <w:t>i Đ</w:t>
      </w:r>
      <w:r>
        <w:t>ạ</w:t>
      </w:r>
      <w:r>
        <w:t>i</w:t>
      </w:r>
      <w:r>
        <w:rPr>
          <w:spacing w:val="1"/>
        </w:rPr>
        <w:t xml:space="preserve"> </w:t>
      </w:r>
      <w:r>
        <w:t>h</w:t>
      </w:r>
      <w:r>
        <w:t>ọ</w:t>
      </w:r>
      <w:r>
        <w:t xml:space="preserve">c </w:t>
      </w:r>
      <w:r>
        <w:t>Busted Flat.</w:t>
      </w:r>
    </w:p>
    <w:p w14:paraId="57351FA1" w14:textId="77777777" w:rsidR="009777EA" w:rsidRDefault="009777EA">
      <w:pPr>
        <w:pStyle w:val="BodyText"/>
        <w:rPr>
          <w:sz w:val="20"/>
        </w:rPr>
      </w:pPr>
    </w:p>
    <w:p w14:paraId="2C0B47F8" w14:textId="77777777" w:rsidR="009777EA" w:rsidRDefault="009777EA">
      <w:pPr>
        <w:pStyle w:val="BodyText"/>
        <w:spacing w:before="10"/>
        <w:rPr>
          <w:sz w:val="25"/>
        </w:rPr>
      </w:pPr>
    </w:p>
    <w:p w14:paraId="47D4BED3" w14:textId="77777777" w:rsidR="009777EA" w:rsidRDefault="00CB113B">
      <w:pPr>
        <w:pStyle w:val="BodyText"/>
        <w:spacing w:before="1" w:line="393" w:lineRule="auto"/>
        <w:ind w:left="1238" w:right="891" w:hanging="2"/>
      </w:pPr>
      <w:r>
        <w:t>Tuyên</w:t>
      </w:r>
      <w:r>
        <w:rPr>
          <w:spacing w:val="1"/>
        </w:rPr>
        <w:t xml:space="preserve"> </w:t>
      </w:r>
      <w:r>
        <w:t>b</w:t>
      </w:r>
      <w:r>
        <w:t>ố</w:t>
      </w:r>
      <w:r>
        <w:rPr>
          <w:spacing w:val="2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đây</w:t>
      </w:r>
      <w:r>
        <w:rPr>
          <w:spacing w:val="2"/>
        </w:rPr>
        <w:t xml:space="preserve"> </w:t>
      </w:r>
      <w:r>
        <w:t>bao</w:t>
      </w:r>
      <w:r>
        <w:rPr>
          <w:spacing w:val="2"/>
        </w:rPr>
        <w:t xml:space="preserve"> </w:t>
      </w:r>
      <w:r>
        <w:t>g</w:t>
      </w:r>
      <w:r>
        <w:t>ồ</w:t>
      </w:r>
      <w:r>
        <w:t>m</w:t>
      </w:r>
      <w:r>
        <w:rPr>
          <w:spacing w:val="1"/>
        </w:rPr>
        <w:t xml:space="preserve"> </w:t>
      </w:r>
      <w:r>
        <w:t>hai</w:t>
      </w:r>
      <w:r>
        <w:rPr>
          <w:spacing w:val="2"/>
        </w:rPr>
        <w:t xml:space="preserve"> </w:t>
      </w:r>
      <w:r>
        <w:t>ph</w:t>
      </w:r>
      <w:r>
        <w:t>ầ</w:t>
      </w:r>
      <w:r>
        <w:t>n:</w:t>
      </w:r>
      <w:r>
        <w:rPr>
          <w:spacing w:val="2"/>
        </w:rPr>
        <w:t xml:space="preserve"> </w:t>
      </w:r>
      <w:r>
        <w:t>ph</w:t>
      </w:r>
      <w:r>
        <w:t>ầ</w:t>
      </w:r>
      <w:r>
        <w:t>n</w:t>
      </w:r>
      <w:r>
        <w:rPr>
          <w:spacing w:val="1"/>
        </w:rPr>
        <w:t xml:space="preserve"> </w:t>
      </w:r>
      <w:r>
        <w:t>đ</w:t>
      </w:r>
      <w:r>
        <w:t>ầ</w:t>
      </w:r>
      <w:r>
        <w:t>u</w:t>
      </w:r>
      <w:r>
        <w:rPr>
          <w:spacing w:val="2"/>
        </w:rPr>
        <w:t xml:space="preserve"> </w:t>
      </w:r>
      <w:r>
        <w:t>tiên</w:t>
      </w:r>
      <w:r>
        <w:rPr>
          <w:spacing w:val="1"/>
        </w:rPr>
        <w:t xml:space="preserve"> </w:t>
      </w:r>
      <w:r>
        <w:t>đ</w:t>
      </w:r>
      <w:r>
        <w:t>ề</w:t>
      </w:r>
      <w:r>
        <w:rPr>
          <w:spacing w:val="2"/>
        </w:rPr>
        <w:t xml:space="preserve"> </w:t>
      </w:r>
      <w:r>
        <w:t>c</w:t>
      </w:r>
      <w:r>
        <w:t>ậ</w:t>
      </w:r>
      <w:r>
        <w:t>p</w:t>
      </w:r>
      <w:r>
        <w:rPr>
          <w:spacing w:val="2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  <w:r>
        <w:rPr>
          <w:spacing w:val="2"/>
        </w:rPr>
        <w:t xml:space="preserve"> </w:t>
      </w:r>
      <w:r>
        <w:t>và</w:t>
      </w:r>
      <w:r>
        <w:rPr>
          <w:spacing w:val="1"/>
        </w:rPr>
        <w:t xml:space="preserve"> </w:t>
      </w:r>
      <w:r>
        <w:t>đơn</w:t>
      </w:r>
      <w:r>
        <w:rPr>
          <w:spacing w:val="2"/>
        </w:rPr>
        <w:t xml:space="preserve"> </w:t>
      </w:r>
      <w:r>
        <w:t>v</w:t>
      </w:r>
      <w:r>
        <w:t>ị</w:t>
      </w:r>
      <w:r>
        <w:rPr>
          <w:spacing w:val="1"/>
        </w:rPr>
        <w:t xml:space="preserve"> </w:t>
      </w:r>
      <w:r>
        <w:t>giáo</w:t>
      </w:r>
      <w:r>
        <w:rPr>
          <w:spacing w:val="2"/>
        </w:rPr>
        <w:t xml:space="preserve"> </w:t>
      </w:r>
      <w:r>
        <w:t>d</w:t>
      </w:r>
      <w:r>
        <w:t>ụ</w:t>
      </w:r>
      <w:r>
        <w:t>c</w:t>
      </w:r>
      <w:r>
        <w:rPr>
          <w:spacing w:val="2"/>
        </w:rPr>
        <w:t xml:space="preserve"> </w:t>
      </w:r>
      <w:r>
        <w:t>t</w:t>
      </w:r>
      <w:r>
        <w:t>ổ</w:t>
      </w:r>
      <w:r>
        <w:t>ng</w:t>
      </w:r>
      <w:r>
        <w:rPr>
          <w:spacing w:val="1"/>
        </w:rPr>
        <w:t xml:space="preserve"> </w:t>
      </w:r>
      <w:r>
        <w:t>th</w:t>
      </w:r>
      <w:r>
        <w:t>ể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nó,</w:t>
      </w:r>
      <w:r>
        <w:rPr>
          <w:spacing w:val="-81"/>
        </w:rPr>
        <w:t xml:space="preserve"> </w:t>
      </w:r>
      <w:r>
        <w:t>và ph</w:t>
      </w:r>
      <w:r>
        <w:t>ầ</w:t>
      </w:r>
      <w:r>
        <w:t>n th</w:t>
      </w:r>
      <w:r>
        <w:t>ứ</w:t>
      </w:r>
      <w:r>
        <w:rPr>
          <w:spacing w:val="1"/>
        </w:rPr>
        <w:t xml:space="preserve"> </w:t>
      </w:r>
      <w:r>
        <w:t>hai đ</w:t>
      </w:r>
      <w:r>
        <w:t>ề</w:t>
      </w:r>
      <w:r>
        <w:t xml:space="preserve"> c</w:t>
      </w:r>
      <w:r>
        <w:t>ậ</w:t>
      </w:r>
      <w:r>
        <w:t>p</w:t>
      </w:r>
      <w:r>
        <w:rPr>
          <w:spacing w:val="1"/>
        </w:rPr>
        <w:t xml:space="preserve"> </w:t>
      </w:r>
      <w:r>
        <w:t>đ</w:t>
      </w:r>
      <w:r>
        <w:t>ế</w:t>
      </w:r>
      <w:r>
        <w:t>n các chương</w:t>
      </w:r>
      <w:r>
        <w:rPr>
          <w:spacing w:val="1"/>
        </w:rPr>
        <w:t xml:space="preserve"> </w:t>
      </w:r>
      <w:r>
        <w:t>trình riêng l</w:t>
      </w:r>
      <w:r>
        <w:t>ẻ</w:t>
      </w:r>
      <w:r>
        <w:t>.</w:t>
      </w:r>
    </w:p>
    <w:p w14:paraId="47A9744D" w14:textId="77777777" w:rsidR="009777EA" w:rsidRDefault="009777EA">
      <w:pPr>
        <w:pStyle w:val="BodyText"/>
        <w:spacing w:before="9"/>
        <w:rPr>
          <w:sz w:val="15"/>
        </w:rPr>
      </w:pPr>
    </w:p>
    <w:p w14:paraId="4ADF8B09" w14:textId="77777777" w:rsidR="009777EA" w:rsidRDefault="00CB113B">
      <w:pPr>
        <w:pStyle w:val="BodyText"/>
        <w:spacing w:line="391" w:lineRule="auto"/>
        <w:ind w:left="1236" w:right="857" w:hanging="7"/>
      </w:pPr>
      <w:r>
        <w:t>Hành</w:t>
      </w:r>
      <w:r>
        <w:rPr>
          <w:spacing w:val="1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công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2"/>
        </w:rPr>
        <w:t xml:space="preserve"> </w:t>
      </w:r>
      <w:r>
        <w:t>d</w:t>
      </w:r>
      <w:r>
        <w:t>ự</w:t>
      </w:r>
      <w:r>
        <w:t>a</w:t>
      </w:r>
      <w:r>
        <w:rPr>
          <w:spacing w:val="2"/>
        </w:rPr>
        <w:t xml:space="preserve"> </w:t>
      </w:r>
      <w:r>
        <w:t>trên</w:t>
      </w:r>
      <w:r>
        <w:rPr>
          <w:spacing w:val="1"/>
        </w:rPr>
        <w:t xml:space="preserve"> </w:t>
      </w:r>
      <w:r>
        <w:t>nh</w:t>
      </w:r>
      <w:r>
        <w:t>ữ</w:t>
      </w:r>
      <w:r>
        <w:t>ng</w:t>
      </w:r>
      <w:r>
        <w:rPr>
          <w:spacing w:val="2"/>
        </w:rPr>
        <w:t xml:space="preserve"> </w:t>
      </w:r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 qu</w:t>
      </w:r>
      <w:r>
        <w:rPr>
          <w:lang w:val="en-US"/>
        </w:rPr>
        <w:t>ả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tóm</w:t>
      </w:r>
      <w:r>
        <w:rPr>
          <w:spacing w:val="1"/>
        </w:rPr>
        <w:t xml:space="preserve"> </w:t>
      </w:r>
      <w:r>
        <w:t>t</w:t>
      </w:r>
      <w:r>
        <w:t>ắ</w:t>
      </w:r>
      <w:r>
        <w:t>t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tuyên</w:t>
      </w:r>
      <w:r>
        <w:rPr>
          <w:spacing w:val="2"/>
        </w:rPr>
        <w:t xml:space="preserve"> </w:t>
      </w:r>
      <w:r>
        <w:t>b</w:t>
      </w:r>
      <w:r>
        <w:t>ố</w:t>
      </w:r>
      <w:r>
        <w:rPr>
          <w:spacing w:val="2"/>
        </w:rPr>
        <w:t xml:space="preserve"> </w:t>
      </w:r>
      <w:r>
        <w:t>này.</w:t>
      </w:r>
      <w:r>
        <w:rPr>
          <w:spacing w:val="1"/>
        </w:rPr>
        <w:t xml:space="preserve"> </w:t>
      </w:r>
      <w:r>
        <w:t>Các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2"/>
        </w:rPr>
        <w:t xml:space="preserve"> </w:t>
      </w:r>
      <w:r>
        <w:t>ph</w:t>
      </w:r>
      <w:r>
        <w:t>ụ</w:t>
      </w:r>
      <w:r>
        <w:rPr>
          <w:spacing w:val="2"/>
        </w:rPr>
        <w:t xml:space="preserve"> </w:t>
      </w:r>
      <w:r>
        <w:t>thu</w:t>
      </w:r>
      <w:r>
        <w:t>ộ</w:t>
      </w:r>
      <w:r>
        <w:t>c</w:t>
      </w:r>
      <w:r>
        <w:rPr>
          <w:spacing w:val="2"/>
        </w:rPr>
        <w:t xml:space="preserve"> </w:t>
      </w:r>
      <w:r>
        <w:t>vào</w:t>
      </w:r>
      <w:r>
        <w:rPr>
          <w:spacing w:val="2"/>
        </w:rPr>
        <w:t xml:space="preserve"> </w:t>
      </w:r>
      <w:r>
        <w:t>ph</w:t>
      </w:r>
      <w:r>
        <w:t>ạ</w:t>
      </w:r>
      <w:r>
        <w:t>m</w:t>
      </w:r>
      <w:r>
        <w:rPr>
          <w:spacing w:val="2"/>
        </w:rPr>
        <w:t xml:space="preserve"> </w:t>
      </w:r>
      <w:r>
        <w:t>vi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tuân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trình.</w:t>
      </w:r>
      <w:r>
        <w:rPr>
          <w:spacing w:val="2"/>
        </w:rPr>
        <w:t xml:space="preserve"> </w:t>
      </w:r>
      <w:r>
        <w:t>Ph</w:t>
      </w:r>
      <w:r>
        <w:t>ạ</w:t>
      </w:r>
      <w:r>
        <w:t>m</w:t>
      </w:r>
      <w:r>
        <w:rPr>
          <w:spacing w:val="-81"/>
        </w:rPr>
        <w:t xml:space="preserve"> </w:t>
      </w:r>
      <w:r>
        <w:t>vi này có th</w:t>
      </w:r>
      <w:r>
        <w:t>ể</w:t>
      </w:r>
      <w:r>
        <w:rPr>
          <w:spacing w:val="1"/>
        </w:rPr>
        <w:t xml:space="preserve"> </w:t>
      </w:r>
      <w:r>
        <w:t>đư</w:t>
      </w:r>
      <w:r>
        <w:t>ợ</w:t>
      </w:r>
      <w:r>
        <w:t>c hi</w:t>
      </w:r>
      <w:r>
        <w:t>ể</w:t>
      </w:r>
      <w:r>
        <w:t>u t</w:t>
      </w:r>
      <w:r>
        <w:t>ừ</w:t>
      </w:r>
      <w:r>
        <w:t xml:space="preserve"> các</w:t>
      </w:r>
      <w:r>
        <w:rPr>
          <w:spacing w:val="1"/>
        </w:rPr>
        <w:t xml:space="preserve"> </w:t>
      </w:r>
      <w:r>
        <w:t>thu</w:t>
      </w:r>
      <w:r>
        <w:t>ậ</w:t>
      </w:r>
      <w:r>
        <w:t>t ng</w:t>
      </w:r>
      <w:r>
        <w:t>ữ</w:t>
      </w:r>
      <w:r>
        <w:t xml:space="preserve"> sau:</w:t>
      </w:r>
    </w:p>
    <w:p w14:paraId="7CE5A2AC" w14:textId="77777777" w:rsidR="009777EA" w:rsidRDefault="009777EA">
      <w:pPr>
        <w:pStyle w:val="BodyText"/>
        <w:spacing w:before="3"/>
        <w:rPr>
          <w:sz w:val="19"/>
        </w:rPr>
      </w:pPr>
    </w:p>
    <w:p w14:paraId="109E887D" w14:textId="77777777" w:rsidR="009777EA" w:rsidRDefault="00CB113B">
      <w:pPr>
        <w:pStyle w:val="BodyText"/>
        <w:spacing w:line="405" w:lineRule="auto"/>
        <w:ind w:left="1514" w:right="1714" w:hanging="5"/>
      </w:pPr>
      <w:r>
        <w:t>S</w:t>
      </w:r>
      <w:r>
        <w:t>ự</w:t>
      </w:r>
      <w:r>
        <w:rPr>
          <w:spacing w:val="1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sót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S</w:t>
      </w:r>
      <w:r>
        <w:t>ự</w:t>
      </w:r>
      <w:r>
        <w:rPr>
          <w:spacing w:val="2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sót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1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</w:t>
      </w:r>
      <w:r>
        <w:t>ụ</w:t>
      </w:r>
      <w:r>
        <w:t>c</w:t>
      </w:r>
      <w:r>
        <w:rPr>
          <w:spacing w:val="2"/>
        </w:rPr>
        <w:t xml:space="preserve"> </w:t>
      </w:r>
      <w:r>
        <w:t>không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2"/>
        </w:rPr>
        <w:t xml:space="preserve"> </w:t>
      </w:r>
      <w:r>
        <w:t>đáp</w:t>
      </w:r>
      <w:r>
        <w:rPr>
          <w:spacing w:val="-81"/>
        </w:rPr>
        <w:t xml:space="preserve"> </w:t>
      </w:r>
      <w:r>
        <w:t>ứ</w:t>
      </w:r>
      <w:r>
        <w:t>ng.</w:t>
      </w:r>
      <w:r>
        <w:rPr>
          <w:spacing w:val="1"/>
        </w:rPr>
        <w:t xml:space="preserve"> </w:t>
      </w:r>
      <w:r>
        <w:t>Do đó,</w:t>
      </w:r>
      <w:r>
        <w:rPr>
          <w:spacing w:val="1"/>
        </w:rPr>
        <w:t xml:space="preserve"> </w:t>
      </w:r>
      <w:r>
        <w:t>chương</w:t>
      </w:r>
      <w:r>
        <w:rPr>
          <w:spacing w:val="1"/>
        </w:rPr>
        <w:t xml:space="preserve"> </w:t>
      </w:r>
      <w:r>
        <w:t>trình</w:t>
      </w:r>
      <w:r>
        <w:rPr>
          <w:spacing w:val="1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tuân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tiêu</w:t>
      </w:r>
      <w:r>
        <w:rPr>
          <w:spacing w:val="1"/>
        </w:rPr>
        <w:t xml:space="preserve"> </w:t>
      </w:r>
      <w:r>
        <w:t>chí,</w:t>
      </w:r>
      <w:r>
        <w:rPr>
          <w:spacing w:val="1"/>
        </w:rPr>
        <w:t xml:space="preserve"> </w:t>
      </w:r>
      <w:r>
        <w:t>chính</w:t>
      </w:r>
      <w:r>
        <w:rPr>
          <w:spacing w:val="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1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</w:t>
      </w:r>
      <w:r>
        <w:t>ụ</w:t>
      </w:r>
      <w:r>
        <w:t>c.</w:t>
      </w:r>
    </w:p>
    <w:p w14:paraId="2CE6DB62" w14:textId="77777777" w:rsidR="009777EA" w:rsidRDefault="009777EA">
      <w:pPr>
        <w:pStyle w:val="BodyText"/>
        <w:rPr>
          <w:sz w:val="20"/>
        </w:rPr>
      </w:pPr>
    </w:p>
    <w:p w14:paraId="2F7B0C61" w14:textId="77777777" w:rsidR="009777EA" w:rsidRDefault="009777EA">
      <w:pPr>
        <w:pStyle w:val="BodyText"/>
        <w:rPr>
          <w:sz w:val="23"/>
        </w:rPr>
      </w:pPr>
    </w:p>
    <w:p w14:paraId="1E96AD8C" w14:textId="77777777" w:rsidR="009777EA" w:rsidRDefault="00CB113B">
      <w:pPr>
        <w:pStyle w:val="BodyText"/>
        <w:spacing w:line="396" w:lineRule="auto"/>
        <w:ind w:left="1508" w:right="1632" w:hanging="2"/>
      </w:pP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y</w:t>
      </w:r>
      <w:r>
        <w:t>ế</w:t>
      </w:r>
      <w:r>
        <w:t>u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y</w:t>
      </w:r>
      <w:r>
        <w:t>ế</w:t>
      </w:r>
      <w:r>
        <w:t>u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thi</w:t>
      </w:r>
      <w:r>
        <w:t>ế</w:t>
      </w:r>
      <w:r>
        <w:t>u</w:t>
      </w:r>
      <w:r>
        <w:rPr>
          <w:spacing w:val="2"/>
        </w:rPr>
        <w:t xml:space="preserve"> </w:t>
      </w:r>
      <w:r>
        <w:t>đi</w:t>
      </w:r>
      <w:r>
        <w:t>ể</w:t>
      </w:r>
      <w:r>
        <w:t>m</w:t>
      </w:r>
      <w:r>
        <w:rPr>
          <w:spacing w:val="2"/>
        </w:rPr>
        <w:t xml:space="preserve"> </w:t>
      </w:r>
      <w:r>
        <w:t>m</w:t>
      </w:r>
      <w:r>
        <w:t>ạ</w:t>
      </w:r>
      <w:r>
        <w:t>nh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vi</w:t>
      </w:r>
      <w:r>
        <w:t>ệ</w:t>
      </w:r>
      <w:r>
        <w:t>c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-81"/>
        </w:rPr>
        <w:t xml:space="preserve"> </w:t>
      </w:r>
      <w:r>
        <w:t>chí,</w:t>
      </w:r>
      <w:r>
        <w:rPr>
          <w:spacing w:val="1"/>
        </w:rPr>
        <w:t xml:space="preserve"> </w:t>
      </w:r>
      <w:r>
        <w:t>chính</w:t>
      </w:r>
      <w:r>
        <w:rPr>
          <w:spacing w:val="2"/>
        </w:rPr>
        <w:t xml:space="preserve"> </w:t>
      </w:r>
      <w:r>
        <w:t>sách</w:t>
      </w:r>
      <w:r>
        <w:rPr>
          <w:spacing w:val="2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quy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đ</w:t>
      </w:r>
      <w:r>
        <w:t>ả</w:t>
      </w:r>
      <w:r>
        <w:t>m</w:t>
      </w:r>
      <w:r>
        <w:rPr>
          <w:spacing w:val="2"/>
        </w:rPr>
        <w:t xml:space="preserve"> </w:t>
      </w:r>
      <w:r>
        <w:t>b</w:t>
      </w:r>
      <w:r>
        <w:t>ả</w:t>
      </w:r>
      <w:r>
        <w:t>o</w:t>
      </w:r>
      <w:r>
        <w:rPr>
          <w:spacing w:val="1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ch</w:t>
      </w:r>
      <w:r>
        <w:t>ấ</w:t>
      </w:r>
      <w:r>
        <w:t>t</w:t>
      </w:r>
      <w:r>
        <w:rPr>
          <w:spacing w:val="2"/>
        </w:rPr>
        <w:t xml:space="preserve"> </w:t>
      </w:r>
      <w:r>
        <w:t>lư</w:t>
      </w:r>
      <w:r>
        <w:t>ợ</w:t>
      </w:r>
      <w:r>
        <w:t>ng</w:t>
      </w:r>
      <w:r>
        <w:rPr>
          <w:spacing w:val="2"/>
        </w:rPr>
        <w:t xml:space="preserve"> </w:t>
      </w:r>
      <w:r>
        <w:t>c</w:t>
      </w:r>
      <w:r>
        <w:t>ủ</w:t>
      </w:r>
      <w:r>
        <w:t>a</w:t>
      </w:r>
      <w:r>
        <w:rPr>
          <w:spacing w:val="2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s</w:t>
      </w:r>
      <w:r>
        <w:t>ẽ</w:t>
      </w:r>
      <w:r>
        <w:rPr>
          <w:spacing w:val="2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b</w:t>
      </w:r>
      <w:r>
        <w:t>ị</w:t>
      </w:r>
      <w:r>
        <w:rPr>
          <w:spacing w:val="2"/>
        </w:rPr>
        <w:t xml:space="preserve"> </w:t>
      </w:r>
      <w:r>
        <w:t>t</w:t>
      </w:r>
      <w:r>
        <w:t>ổ</w:t>
      </w:r>
      <w:r>
        <w:t>n</w:t>
      </w:r>
      <w:r>
        <w:rPr>
          <w:spacing w:val="1"/>
        </w:rPr>
        <w:t xml:space="preserve"> </w:t>
      </w:r>
      <w:r>
        <w:t>h</w:t>
      </w:r>
      <w:r>
        <w:t>ạ</w:t>
      </w:r>
      <w:r>
        <w:t>i.</w:t>
      </w:r>
      <w:r>
        <w:rPr>
          <w:spacing w:val="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đó,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2"/>
        </w:rPr>
        <w:t xml:space="preserve"> </w:t>
      </w:r>
      <w:r>
        <w:t>kh</w:t>
      </w:r>
      <w:r>
        <w:t>ắ</w:t>
      </w:r>
      <w:r>
        <w:t>c</w:t>
      </w:r>
      <w:r>
        <w:rPr>
          <w:spacing w:val="1"/>
        </w:rPr>
        <w:t xml:space="preserve"> </w:t>
      </w:r>
      <w:r>
        <w:t>ph</w:t>
      </w:r>
      <w:r>
        <w:t>ụ</w:t>
      </w:r>
      <w:r>
        <w:t>c</w:t>
      </w:r>
      <w:r>
        <w:rPr>
          <w:spacing w:val="2"/>
        </w:rPr>
        <w:t xml:space="preserve"> </w:t>
      </w:r>
      <w:r>
        <w:t>là</w:t>
      </w:r>
      <w:r>
        <w:rPr>
          <w:spacing w:val="2"/>
        </w:rPr>
        <w:t xml:space="preserve"> </w:t>
      </w:r>
      <w:r>
        <w:t>c</w:t>
      </w:r>
      <w:r>
        <w:t>ầ</w:t>
      </w:r>
      <w:r>
        <w:t>n</w:t>
      </w:r>
      <w:r>
        <w:rPr>
          <w:spacing w:val="1"/>
        </w:rPr>
        <w:t xml:space="preserve"> </w:t>
      </w:r>
      <w:r>
        <w:t>thi</w:t>
      </w:r>
      <w:r>
        <w:t>ế</w:t>
      </w:r>
      <w:r>
        <w:t>t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tăng</w:t>
      </w:r>
      <w:r>
        <w:rPr>
          <w:spacing w:val="1"/>
        </w:rPr>
        <w:t xml:space="preserve"> </w:t>
      </w:r>
      <w:r>
        <w:t>cư</w:t>
      </w:r>
      <w:r>
        <w:t>ờ</w:t>
      </w:r>
      <w:r>
        <w:t>ng</w:t>
      </w:r>
      <w:r>
        <w:rPr>
          <w:spacing w:val="2"/>
        </w:rPr>
        <w:t xml:space="preserve"> </w:t>
      </w:r>
      <w:r>
        <w:t>tuân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1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 th</w:t>
      </w:r>
      <w:r>
        <w:t>ủ</w:t>
      </w:r>
      <w:r>
        <w:t xml:space="preserve"> t</w:t>
      </w:r>
      <w:r>
        <w:t>ụ</w:t>
      </w:r>
      <w:r>
        <w:t>c trư</w:t>
      </w:r>
      <w:r>
        <w:t>ớ</w:t>
      </w:r>
      <w:r>
        <w:t>c</w:t>
      </w:r>
      <w:r>
        <w:rPr>
          <w:spacing w:val="1"/>
        </w:rPr>
        <w:t xml:space="preserve"> </w:t>
      </w:r>
      <w:r>
        <w:t>l</w:t>
      </w:r>
      <w:r>
        <w:t>ầ</w:t>
      </w:r>
      <w:r>
        <w:t>n đánh giá</w:t>
      </w:r>
      <w:r>
        <w:rPr>
          <w:spacing w:val="1"/>
        </w:rPr>
        <w:t xml:space="preserve"> </w:t>
      </w:r>
      <w:r>
        <w:t>ti</w:t>
      </w:r>
      <w:r>
        <w:t>ế</w:t>
      </w:r>
      <w:r>
        <w:t>p theo.</w:t>
      </w:r>
    </w:p>
    <w:p w14:paraId="158C9234" w14:textId="77777777" w:rsidR="009777EA" w:rsidRDefault="009777EA">
      <w:pPr>
        <w:pStyle w:val="BodyText"/>
        <w:rPr>
          <w:sz w:val="19"/>
        </w:rPr>
      </w:pPr>
    </w:p>
    <w:p w14:paraId="4CD18D29" w14:textId="77777777" w:rsidR="009777EA" w:rsidRDefault="00CB113B">
      <w:pPr>
        <w:pStyle w:val="BodyText"/>
        <w:spacing w:line="398" w:lineRule="auto"/>
        <w:ind w:left="1507" w:right="1539" w:firstLine="8"/>
      </w:pPr>
      <w:r>
        <w:t>M</w:t>
      </w:r>
      <w:r>
        <w:t>ố</w:t>
      </w:r>
      <w:r>
        <w:t>i</w:t>
      </w:r>
      <w:r>
        <w:rPr>
          <w:spacing w:val="1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tâm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M</w:t>
      </w:r>
      <w:r>
        <w:t>ố</w:t>
      </w:r>
      <w:r>
        <w:t>i</w:t>
      </w:r>
      <w:r>
        <w:rPr>
          <w:spacing w:val="2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tâm</w:t>
      </w:r>
      <w:r>
        <w:rPr>
          <w:spacing w:val="2"/>
        </w:rPr>
        <w:t xml:space="preserve"> </w:t>
      </w:r>
      <w:r>
        <w:t>ch</w:t>
      </w:r>
      <w:r>
        <w:t>ỉ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r</w:t>
      </w:r>
      <w:r>
        <w:t>ằ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1"/>
        </w:rPr>
        <w:t xml:space="preserve"> </w:t>
      </w:r>
      <w:r>
        <w:t>chương</w:t>
      </w:r>
      <w:r>
        <w:rPr>
          <w:spacing w:val="2"/>
        </w:rPr>
        <w:t xml:space="preserve"> </w:t>
      </w:r>
      <w:r>
        <w:t>trình</w:t>
      </w:r>
      <w:r>
        <w:rPr>
          <w:spacing w:val="2"/>
        </w:rPr>
        <w:t xml:space="preserve"> </w:t>
      </w:r>
      <w:r>
        <w:t>hi</w:t>
      </w:r>
      <w:r>
        <w:t>ệ</w:t>
      </w:r>
      <w:r>
        <w:t>n</w:t>
      </w:r>
      <w:r>
        <w:rPr>
          <w:spacing w:val="2"/>
        </w:rPr>
        <w:t xml:space="preserve"> </w:t>
      </w:r>
      <w:r>
        <w:t>đang</w:t>
      </w:r>
      <w:r>
        <w:rPr>
          <w:spacing w:val="2"/>
        </w:rPr>
        <w:t xml:space="preserve"> </w:t>
      </w:r>
      <w:r>
        <w:t>đáp</w:t>
      </w:r>
      <w:r>
        <w:rPr>
          <w:spacing w:val="2"/>
        </w:rPr>
        <w:t xml:space="preserve"> </w:t>
      </w:r>
      <w:r>
        <w:t>ứ</w:t>
      </w:r>
      <w:r>
        <w:t>ng</w:t>
      </w:r>
      <w:r>
        <w:rPr>
          <w:spacing w:val="2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-8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th</w:t>
      </w:r>
      <w:r>
        <w:t>ủ</w:t>
      </w:r>
      <w:r>
        <w:rPr>
          <w:spacing w:val="2"/>
        </w:rPr>
        <w:t xml:space="preserve"> </w:t>
      </w:r>
      <w:r>
        <w:t>t</w:t>
      </w:r>
      <w:r>
        <w:t>ụ</w:t>
      </w:r>
      <w:r>
        <w:t>c;</w:t>
      </w:r>
      <w:r>
        <w:rPr>
          <w:spacing w:val="2"/>
        </w:rPr>
        <w:t xml:space="preserve"> </w:t>
      </w:r>
      <w:r>
        <w:t>tuy</w:t>
      </w:r>
      <w:r>
        <w:rPr>
          <w:spacing w:val="2"/>
        </w:rPr>
        <w:t xml:space="preserve"> </w:t>
      </w:r>
      <w:r>
        <w:t>nhiên,</w:t>
      </w:r>
      <w:r>
        <w:rPr>
          <w:spacing w:val="2"/>
        </w:rPr>
        <w:t xml:space="preserve"> </w:t>
      </w:r>
      <w:r>
        <w:t>v</w:t>
      </w:r>
      <w:r>
        <w:t>ẫ</w:t>
      </w:r>
      <w:r>
        <w:t>n</w:t>
      </w:r>
      <w:r>
        <w:rPr>
          <w:spacing w:val="2"/>
        </w:rPr>
        <w:t xml:space="preserve"> </w:t>
      </w:r>
      <w:r>
        <w:t>có</w:t>
      </w:r>
      <w:r>
        <w:rPr>
          <w:spacing w:val="2"/>
        </w:rPr>
        <w:t xml:space="preserve"> </w:t>
      </w:r>
      <w:r>
        <w:t>kh</w:t>
      </w:r>
      <w:r>
        <w:t>ả</w:t>
      </w:r>
      <w:r>
        <w:rPr>
          <w:spacing w:val="1"/>
        </w:rPr>
        <w:t xml:space="preserve"> </w:t>
      </w:r>
      <w:r>
        <w:t>năng</w:t>
      </w:r>
      <w:r>
        <w:rPr>
          <w:spacing w:val="2"/>
        </w:rPr>
        <w:t xml:space="preserve"> </w:t>
      </w:r>
      <w:r>
        <w:t>tình</w:t>
      </w:r>
      <w:r>
        <w:rPr>
          <w:spacing w:val="2"/>
        </w:rPr>
        <w:t xml:space="preserve"> </w:t>
      </w:r>
      <w:r>
        <w:t>hình</w:t>
      </w:r>
      <w:r>
        <w:rPr>
          <w:spacing w:val="2"/>
        </w:rPr>
        <w:t xml:space="preserve"> </w:t>
      </w:r>
      <w:r>
        <w:t>thay</w:t>
      </w:r>
      <w:r>
        <w:rPr>
          <w:spacing w:val="2"/>
        </w:rPr>
        <w:t xml:space="preserve"> </w:t>
      </w:r>
      <w:r>
        <w:t>đ</w:t>
      </w:r>
      <w:r>
        <w:t>ổ</w:t>
      </w:r>
      <w:r>
        <w:t>i</w:t>
      </w:r>
      <w:r>
        <w:rPr>
          <w:spacing w:val="2"/>
        </w:rPr>
        <w:t xml:space="preserve"> </w:t>
      </w:r>
      <w:r>
        <w:t>khi</w:t>
      </w:r>
      <w:r>
        <w:t>ế</w:t>
      </w:r>
      <w:r>
        <w:t>n</w:t>
      </w:r>
      <w:r>
        <w:rPr>
          <w:spacing w:val="2"/>
        </w:rPr>
        <w:t xml:space="preserve"> </w:t>
      </w:r>
      <w:r>
        <w:t>tiêu</w:t>
      </w:r>
      <w:r>
        <w:rPr>
          <w:spacing w:val="2"/>
        </w:rPr>
        <w:t xml:space="preserve"> </w:t>
      </w:r>
      <w:r>
        <w:t>chí,</w:t>
      </w:r>
      <w:r>
        <w:rPr>
          <w:spacing w:val="2"/>
        </w:rPr>
        <w:t xml:space="preserve"> </w:t>
      </w:r>
      <w:r>
        <w:t>chính</w:t>
      </w:r>
      <w:r>
        <w:rPr>
          <w:spacing w:val="1"/>
        </w:rPr>
        <w:t xml:space="preserve"> </w:t>
      </w:r>
      <w:r>
        <w:t>sách</w:t>
      </w:r>
      <w:r>
        <w:rPr>
          <w:spacing w:val="1"/>
        </w:rPr>
        <w:t xml:space="preserve"> </w:t>
      </w:r>
      <w:r>
        <w:t>ho</w:t>
      </w:r>
      <w:r>
        <w:t>ặ</w:t>
      </w:r>
      <w:r>
        <w:t>c th</w:t>
      </w:r>
      <w:r>
        <w:t>ủ</w:t>
      </w:r>
      <w:r>
        <w:t xml:space="preserve"> t</w:t>
      </w:r>
      <w:r>
        <w:t>ụ</w:t>
      </w:r>
      <w:r>
        <w:t>c có</w:t>
      </w:r>
      <w:r>
        <w:rPr>
          <w:spacing w:val="1"/>
        </w:rPr>
        <w:t xml:space="preserve"> </w:t>
      </w:r>
      <w:r>
        <w:t>th</w:t>
      </w:r>
      <w:r>
        <w:t>ể</w:t>
      </w:r>
      <w:r>
        <w:t xml:space="preserve"> không đư</w:t>
      </w:r>
      <w:r>
        <w:t>ợ</w:t>
      </w:r>
      <w:r>
        <w:t>c đáp</w:t>
      </w:r>
      <w:r>
        <w:rPr>
          <w:spacing w:val="1"/>
        </w:rPr>
        <w:t xml:space="preserve"> </w:t>
      </w:r>
      <w:r>
        <w:t>ứ</w:t>
      </w:r>
      <w:r>
        <w:t>ng.</w:t>
      </w:r>
    </w:p>
    <w:p w14:paraId="1E21478C" w14:textId="77777777" w:rsidR="009777EA" w:rsidRDefault="009777EA">
      <w:pPr>
        <w:pStyle w:val="BodyText"/>
        <w:spacing w:before="5"/>
        <w:rPr>
          <w:sz w:val="19"/>
        </w:rPr>
      </w:pPr>
    </w:p>
    <w:p w14:paraId="7DC27DAD" w14:textId="77777777" w:rsidR="009777EA" w:rsidRDefault="00CB113B">
      <w:pPr>
        <w:pStyle w:val="BodyText"/>
        <w:spacing w:before="1" w:line="398" w:lineRule="auto"/>
        <w:ind w:left="1507" w:right="1548" w:firstLine="6"/>
      </w:pPr>
      <w:r>
        <w:t>Quan</w:t>
      </w:r>
      <w:r>
        <w:rPr>
          <w:spacing w:val="1"/>
        </w:rPr>
        <w:t xml:space="preserve"> </w:t>
      </w:r>
      <w:r>
        <w:t>sát</w:t>
      </w:r>
      <w:r>
        <w:rPr>
          <w:lang w:val="en-US"/>
        </w:rPr>
        <w:t>:</w:t>
      </w:r>
      <w:r>
        <w:rPr>
          <w:spacing w:val="2"/>
        </w:rPr>
        <w:t xml:space="preserve"> </w:t>
      </w:r>
      <w:r>
        <w:t>Quan</w:t>
      </w:r>
      <w:r>
        <w:rPr>
          <w:spacing w:val="1"/>
        </w:rPr>
        <w:t xml:space="preserve"> </w:t>
      </w:r>
      <w:r>
        <w:t>sát</w:t>
      </w:r>
      <w:r>
        <w:rPr>
          <w:spacing w:val="2"/>
        </w:rPr>
        <w:t xml:space="preserve"> </w:t>
      </w:r>
      <w:r>
        <w:t>là</w:t>
      </w:r>
      <w:r>
        <w:rPr>
          <w:spacing w:val="1"/>
        </w:rPr>
        <w:t xml:space="preserve"> </w:t>
      </w:r>
      <w:r>
        <w:t>m</w:t>
      </w:r>
      <w:r>
        <w:t>ộ</w:t>
      </w:r>
      <w:r>
        <w:t>t</w:t>
      </w:r>
      <w:r>
        <w:rPr>
          <w:spacing w:val="2"/>
        </w:rPr>
        <w:t xml:space="preserve"> </w:t>
      </w:r>
      <w:r>
        <w:t>nh</w:t>
      </w:r>
      <w:r>
        <w:t>ậ</w:t>
      </w:r>
      <w:r>
        <w:t>n</w:t>
      </w:r>
      <w:r>
        <w:rPr>
          <w:spacing w:val="2"/>
        </w:rPr>
        <w:t xml:space="preserve"> </w:t>
      </w:r>
      <w:r>
        <w:t>xét</w:t>
      </w:r>
      <w:r>
        <w:rPr>
          <w:spacing w:val="1"/>
        </w:rPr>
        <w:t xml:space="preserve"> </w:t>
      </w:r>
      <w:r>
        <w:t>ho</w:t>
      </w:r>
      <w:r>
        <w:t>ặ</w:t>
      </w:r>
      <w:r>
        <w:t>c</w:t>
      </w:r>
      <w:r>
        <w:rPr>
          <w:spacing w:val="2"/>
        </w:rPr>
        <w:t xml:space="preserve"> </w:t>
      </w:r>
      <w:r>
        <w:t>g</w:t>
      </w:r>
      <w:r>
        <w:t>ợ</w:t>
      </w:r>
      <w:r>
        <w:t>i</w:t>
      </w:r>
      <w:r>
        <w:rPr>
          <w:spacing w:val="1"/>
        </w:rPr>
        <w:t xml:space="preserve"> </w:t>
      </w:r>
      <w:r>
        <w:t>ý</w:t>
      </w:r>
      <w:r>
        <w:rPr>
          <w:spacing w:val="2"/>
        </w:rPr>
        <w:t xml:space="preserve"> </w:t>
      </w:r>
      <w:r>
        <w:t>không</w:t>
      </w:r>
      <w:r>
        <w:rPr>
          <w:spacing w:val="1"/>
        </w:rPr>
        <w:t xml:space="preserve"> </w:t>
      </w:r>
      <w:r>
        <w:t>liên</w:t>
      </w:r>
      <w:r>
        <w:rPr>
          <w:spacing w:val="2"/>
        </w:rPr>
        <w:t xml:space="preserve"> </w:t>
      </w:r>
      <w:r>
        <w:t>quan</w:t>
      </w:r>
      <w:r>
        <w:rPr>
          <w:spacing w:val="2"/>
        </w:rPr>
        <w:t xml:space="preserve"> </w:t>
      </w:r>
      <w:r>
        <w:t>tr</w:t>
      </w:r>
      <w:r>
        <w:t>ự</w:t>
      </w:r>
      <w:r>
        <w:t>c</w:t>
      </w:r>
      <w:r>
        <w:rPr>
          <w:spacing w:val="1"/>
        </w:rPr>
        <w:t xml:space="preserve"> </w:t>
      </w:r>
      <w:r>
        <w:t>ti</w:t>
      </w:r>
      <w:r>
        <w:t>ế</w:t>
      </w:r>
      <w:r>
        <w:t>p</w:t>
      </w:r>
      <w:r>
        <w:rPr>
          <w:spacing w:val="2"/>
        </w:rPr>
        <w:t xml:space="preserve"> </w:t>
      </w:r>
      <w:r>
        <w:t>đ</w:t>
      </w:r>
      <w:r>
        <w:t>ế</w:t>
      </w:r>
      <w:r>
        <w:t>n</w:t>
      </w:r>
      <w:r>
        <w:rPr>
          <w:spacing w:val="1"/>
        </w:rPr>
        <w:t xml:space="preserve"> </w:t>
      </w:r>
      <w:r>
        <w:t>hành</w:t>
      </w:r>
      <w:r>
        <w:rPr>
          <w:spacing w:val="2"/>
        </w:rPr>
        <w:t xml:space="preserve"> </w:t>
      </w:r>
      <w:r>
        <w:t>đ</w:t>
      </w:r>
      <w:r>
        <w:t>ộ</w:t>
      </w:r>
      <w:r>
        <w:t>ng</w:t>
      </w:r>
      <w:r>
        <w:rPr>
          <w:spacing w:val="1"/>
        </w:rPr>
        <w:t xml:space="preserve"> </w:t>
      </w:r>
      <w:r>
        <w:t>công</w:t>
      </w:r>
      <w:r>
        <w:rPr>
          <w:spacing w:val="1"/>
        </w:rPr>
        <w:t xml:space="preserve"> </w:t>
      </w:r>
      <w:r>
        <w:t>nh</w:t>
      </w:r>
      <w:r>
        <w:t>ậ</w:t>
      </w:r>
      <w:r>
        <w:t>n</w:t>
      </w:r>
      <w:r>
        <w:rPr>
          <w:spacing w:val="1"/>
        </w:rPr>
        <w:t xml:space="preserve"> </w:t>
      </w:r>
      <w:r>
        <w:t>hi</w:t>
      </w:r>
      <w:r>
        <w:t>ệ</w:t>
      </w:r>
      <w:r>
        <w:t>n</w:t>
      </w:r>
      <w:r>
        <w:rPr>
          <w:spacing w:val="2"/>
        </w:rPr>
        <w:t xml:space="preserve"> </w:t>
      </w:r>
      <w:r>
        <w:t>t</w:t>
      </w:r>
      <w:r>
        <w:t>ạ</w:t>
      </w:r>
      <w:r>
        <w:t>i</w:t>
      </w:r>
      <w:r>
        <w:rPr>
          <w:spacing w:val="2"/>
        </w:rPr>
        <w:t xml:space="preserve"> </w:t>
      </w:r>
      <w:r>
        <w:t>nhưng</w:t>
      </w:r>
      <w:r>
        <w:rPr>
          <w:spacing w:val="2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đưa</w:t>
      </w:r>
      <w:r>
        <w:rPr>
          <w:spacing w:val="2"/>
        </w:rPr>
        <w:t xml:space="preserve"> </w:t>
      </w:r>
      <w:r>
        <w:t>ra</w:t>
      </w:r>
      <w:r>
        <w:rPr>
          <w:spacing w:val="2"/>
        </w:rPr>
        <w:t xml:space="preserve"> </w:t>
      </w:r>
      <w:r>
        <w:t>đ</w:t>
      </w:r>
      <w:r>
        <w:t>ể</w:t>
      </w:r>
      <w:r>
        <w:rPr>
          <w:spacing w:val="2"/>
        </w:rPr>
        <w:t xml:space="preserve"> </w:t>
      </w:r>
      <w:r>
        <w:t>h</w:t>
      </w:r>
      <w:r>
        <w:t>ỗ</w:t>
      </w:r>
      <w:r>
        <w:rPr>
          <w:spacing w:val="1"/>
        </w:rPr>
        <w:t xml:space="preserve"> </w:t>
      </w:r>
      <w:r>
        <w:t>tr</w:t>
      </w:r>
      <w:r>
        <w:t>ợ</w:t>
      </w:r>
      <w:r>
        <w:rPr>
          <w:spacing w:val="2"/>
        </w:rPr>
        <w:t xml:space="preserve"> </w:t>
      </w:r>
      <w:r>
        <w:t>t</w:t>
      </w:r>
      <w:r>
        <w:t>ổ</w:t>
      </w:r>
      <w:r>
        <w:rPr>
          <w:spacing w:val="2"/>
        </w:rPr>
        <w:t xml:space="preserve"> </w:t>
      </w:r>
      <w:r>
        <w:t>ch</w:t>
      </w:r>
      <w:r>
        <w:t>ứ</w:t>
      </w:r>
      <w:r>
        <w:t>c</w:t>
      </w:r>
      <w:r>
        <w:rPr>
          <w:spacing w:val="2"/>
        </w:rPr>
        <w:t xml:space="preserve"> </w:t>
      </w:r>
      <w:r>
        <w:t>trong</w:t>
      </w:r>
      <w:r>
        <w:rPr>
          <w:spacing w:val="2"/>
        </w:rPr>
        <w:t xml:space="preserve"> </w:t>
      </w:r>
      <w:r>
        <w:t>n</w:t>
      </w:r>
      <w:r>
        <w:t>ỗ</w:t>
      </w:r>
      <w:r>
        <w:rPr>
          <w:spacing w:val="1"/>
        </w:rPr>
        <w:t xml:space="preserve"> </w:t>
      </w:r>
      <w:r>
        <w:t>l</w:t>
      </w:r>
      <w:r>
        <w:t>ự</w:t>
      </w:r>
      <w:r>
        <w:t>c</w:t>
      </w:r>
      <w:r>
        <w:rPr>
          <w:spacing w:val="2"/>
        </w:rPr>
        <w:t xml:space="preserve"> </w:t>
      </w:r>
      <w:r>
        <w:t>liên</w:t>
      </w:r>
      <w:r>
        <w:rPr>
          <w:spacing w:val="2"/>
        </w:rPr>
        <w:t xml:space="preserve"> </w:t>
      </w:r>
      <w:r>
        <w:t>t</w:t>
      </w:r>
      <w:r>
        <w:t>ụ</w:t>
      </w:r>
      <w:r>
        <w:t>c</w:t>
      </w:r>
      <w:r>
        <w:rPr>
          <w:spacing w:val="2"/>
        </w:rPr>
        <w:t xml:space="preserve"> </w:t>
      </w:r>
      <w:r>
        <w:t>c</w:t>
      </w:r>
      <w:r>
        <w:t>ả</w:t>
      </w:r>
      <w:r>
        <w:t>i</w:t>
      </w:r>
      <w:r>
        <w:rPr>
          <w:spacing w:val="1"/>
        </w:rPr>
        <w:t xml:space="preserve"> </w:t>
      </w:r>
      <w:r>
        <w:t>thi</w:t>
      </w:r>
      <w:r>
        <w:t>ệ</w:t>
      </w:r>
      <w:r>
        <w:t>n</w:t>
      </w:r>
      <w:r>
        <w:rPr>
          <w:spacing w:val="2"/>
        </w:rPr>
        <w:t xml:space="preserve"> </w:t>
      </w:r>
      <w:r>
        <w:t>các</w:t>
      </w:r>
      <w:r>
        <w:rPr>
          <w:spacing w:val="2"/>
        </w:rPr>
        <w:t xml:space="preserve"> </w:t>
      </w:r>
      <w:r>
        <w:t>chương</w:t>
      </w:r>
      <w:r>
        <w:rPr>
          <w:spacing w:val="-81"/>
        </w:rPr>
        <w:t xml:space="preserve"> </w:t>
      </w:r>
      <w:r>
        <w:t>trình c</w:t>
      </w:r>
      <w:r>
        <w:t>ủ</w:t>
      </w:r>
      <w:r>
        <w:t>a mình.</w:t>
      </w:r>
    </w:p>
    <w:p w14:paraId="295C626A" w14:textId="77777777" w:rsidR="009777EA" w:rsidRDefault="009777EA">
      <w:pPr>
        <w:pStyle w:val="BodyText"/>
        <w:rPr>
          <w:sz w:val="20"/>
        </w:rPr>
      </w:pPr>
    </w:p>
    <w:p w14:paraId="58384D0E" w14:textId="77777777" w:rsidR="009777EA" w:rsidRDefault="009777EA">
      <w:pPr>
        <w:pStyle w:val="BodyText"/>
        <w:rPr>
          <w:sz w:val="20"/>
        </w:rPr>
      </w:pPr>
    </w:p>
    <w:p w14:paraId="02F0F60B" w14:textId="77777777" w:rsidR="009777EA" w:rsidRDefault="009777EA">
      <w:pPr>
        <w:pStyle w:val="BodyText"/>
        <w:rPr>
          <w:sz w:val="20"/>
        </w:rPr>
      </w:pPr>
    </w:p>
    <w:p w14:paraId="711BC34F" w14:textId="77777777" w:rsidR="009777EA" w:rsidRDefault="009777EA">
      <w:pPr>
        <w:pStyle w:val="BodyText"/>
        <w:rPr>
          <w:sz w:val="20"/>
        </w:rPr>
      </w:pPr>
    </w:p>
    <w:p w14:paraId="51209A32" w14:textId="77777777" w:rsidR="009777EA" w:rsidRDefault="009777EA">
      <w:pPr>
        <w:pStyle w:val="BodyText"/>
        <w:rPr>
          <w:sz w:val="20"/>
        </w:rPr>
      </w:pPr>
    </w:p>
    <w:p w14:paraId="6AC861AE" w14:textId="77777777" w:rsidR="009777EA" w:rsidRDefault="009777EA">
      <w:pPr>
        <w:pStyle w:val="BodyText"/>
        <w:rPr>
          <w:sz w:val="20"/>
        </w:rPr>
      </w:pPr>
    </w:p>
    <w:p w14:paraId="2458312C" w14:textId="77777777" w:rsidR="009777EA" w:rsidRDefault="009777EA">
      <w:pPr>
        <w:pStyle w:val="BodyText"/>
        <w:rPr>
          <w:sz w:val="20"/>
        </w:rPr>
      </w:pPr>
    </w:p>
    <w:p w14:paraId="66631A42" w14:textId="77777777" w:rsidR="009777EA" w:rsidRDefault="009777EA">
      <w:pPr>
        <w:pStyle w:val="BodyText"/>
        <w:rPr>
          <w:sz w:val="20"/>
        </w:rPr>
      </w:pPr>
    </w:p>
    <w:p w14:paraId="02F33570" w14:textId="77777777" w:rsidR="009777EA" w:rsidRDefault="009777EA">
      <w:pPr>
        <w:pStyle w:val="BodyText"/>
        <w:rPr>
          <w:sz w:val="20"/>
        </w:rPr>
      </w:pPr>
    </w:p>
    <w:p w14:paraId="4755CCE6" w14:textId="77777777" w:rsidR="009777EA" w:rsidRDefault="009777EA">
      <w:pPr>
        <w:pStyle w:val="BodyText"/>
        <w:rPr>
          <w:sz w:val="20"/>
        </w:rPr>
      </w:pPr>
    </w:p>
    <w:p w14:paraId="41A26AC6" w14:textId="77777777" w:rsidR="009777EA" w:rsidRDefault="009777EA">
      <w:pPr>
        <w:pStyle w:val="BodyText"/>
        <w:rPr>
          <w:sz w:val="20"/>
        </w:rPr>
      </w:pPr>
    </w:p>
    <w:p w14:paraId="0EE708E5" w14:textId="77777777" w:rsidR="009777EA" w:rsidRDefault="009777EA">
      <w:pPr>
        <w:pStyle w:val="BodyText"/>
        <w:rPr>
          <w:sz w:val="20"/>
        </w:rPr>
      </w:pPr>
    </w:p>
    <w:p w14:paraId="504D004C" w14:textId="77777777" w:rsidR="009777EA" w:rsidRDefault="009777EA">
      <w:pPr>
        <w:pStyle w:val="BodyText"/>
        <w:rPr>
          <w:sz w:val="20"/>
        </w:rPr>
      </w:pPr>
    </w:p>
    <w:p w14:paraId="35114BE9" w14:textId="77777777" w:rsidR="009777EA" w:rsidRDefault="009777EA">
      <w:pPr>
        <w:rPr>
          <w:sz w:val="20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7399FD7D" w14:textId="77777777" w:rsidR="009777EA" w:rsidRDefault="009777EA">
      <w:pPr>
        <w:pStyle w:val="BodyText"/>
        <w:spacing w:before="5"/>
        <w:rPr>
          <w:sz w:val="23"/>
        </w:rPr>
      </w:pPr>
    </w:p>
    <w:p w14:paraId="759E8810" w14:textId="77777777" w:rsidR="009777EA" w:rsidRDefault="00CB113B">
      <w:pPr>
        <w:pStyle w:val="BodyText"/>
        <w:spacing w:before="1"/>
        <w:ind w:left="1235"/>
      </w:pPr>
      <w:r>
        <w:rPr>
          <w:w w:val="105"/>
        </w:rPr>
        <w:t>TRANG</w:t>
      </w:r>
      <w:r>
        <w:rPr>
          <w:spacing w:val="1"/>
          <w:w w:val="105"/>
        </w:rPr>
        <w:t xml:space="preserve"> </w:t>
      </w:r>
      <w:r>
        <w:rPr>
          <w:w w:val="105"/>
        </w:rPr>
        <w:t>8</w:t>
      </w:r>
      <w:r>
        <w:rPr>
          <w:spacing w:val="1"/>
          <w:w w:val="105"/>
        </w:rPr>
        <w:t xml:space="preserve"> </w:t>
      </w:r>
      <w:r>
        <w:rPr>
          <w:w w:val="105"/>
        </w:rPr>
        <w:t>OF7</w:t>
      </w:r>
    </w:p>
    <w:p w14:paraId="5DD6BE21" w14:textId="77777777" w:rsidR="009777EA" w:rsidRDefault="00CB113B">
      <w:pPr>
        <w:pStyle w:val="BodyText"/>
      </w:pPr>
      <w:r>
        <w:br w:type="column"/>
      </w:r>
    </w:p>
    <w:p w14:paraId="1248DC9F" w14:textId="77777777" w:rsidR="009777EA" w:rsidRDefault="009777EA">
      <w:pPr>
        <w:pStyle w:val="BodyText"/>
        <w:spacing w:before="2"/>
        <w:rPr>
          <w:sz w:val="13"/>
        </w:rPr>
      </w:pPr>
    </w:p>
    <w:p w14:paraId="10447111" w14:textId="77777777" w:rsidR="009777EA" w:rsidRDefault="00CB113B">
      <w:pPr>
        <w:ind w:left="1235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2CB26095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2" w:space="3508"/>
            <w:col w:w="5080"/>
          </w:cols>
        </w:sectPr>
      </w:pPr>
    </w:p>
    <w:p w14:paraId="523011F0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192D0DEA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07B88CC" w14:textId="77777777" w:rsidR="009777EA" w:rsidRDefault="009777EA">
      <w:pPr>
        <w:pStyle w:val="BodyText"/>
        <w:spacing w:before="13"/>
        <w:rPr>
          <w:rFonts w:ascii="Lucida Sans Unicode"/>
          <w:sz w:val="26"/>
        </w:rPr>
      </w:pPr>
    </w:p>
    <w:p w14:paraId="4E3BDC31" w14:textId="77777777" w:rsidR="009777EA" w:rsidRDefault="00CB113B">
      <w:pPr>
        <w:spacing w:before="133"/>
        <w:ind w:left="1252"/>
        <w:rPr>
          <w:sz w:val="12"/>
        </w:rPr>
      </w:pPr>
      <w:r>
        <w:rPr>
          <w:color w:val="FF6B2B"/>
          <w:w w:val="105"/>
          <w:sz w:val="12"/>
        </w:rPr>
        <w:t>THÔNG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TIN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NH</w:t>
      </w:r>
      <w:r>
        <w:rPr>
          <w:color w:val="FF6B2B"/>
          <w:w w:val="105"/>
          <w:sz w:val="12"/>
        </w:rPr>
        <w:t>Ậ</w:t>
      </w:r>
      <w:r>
        <w:rPr>
          <w:color w:val="FF6B2B"/>
          <w:w w:val="105"/>
          <w:sz w:val="12"/>
        </w:rPr>
        <w:t>N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ĐƯ</w:t>
      </w:r>
      <w:r>
        <w:rPr>
          <w:color w:val="FF6B2B"/>
          <w:w w:val="105"/>
          <w:sz w:val="12"/>
        </w:rPr>
        <w:t>Ợ</w:t>
      </w:r>
      <w:r>
        <w:rPr>
          <w:color w:val="FF6B2B"/>
          <w:w w:val="105"/>
          <w:sz w:val="12"/>
        </w:rPr>
        <w:t>C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SAU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ĐÁNH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GIÁ</w:t>
      </w:r>
    </w:p>
    <w:p w14:paraId="697B14CC" w14:textId="77777777" w:rsidR="009777EA" w:rsidRDefault="009777EA">
      <w:pPr>
        <w:pStyle w:val="BodyText"/>
        <w:spacing w:before="9"/>
        <w:rPr>
          <w:sz w:val="15"/>
        </w:rPr>
      </w:pPr>
    </w:p>
    <w:p w14:paraId="31D9BD83" w14:textId="77777777" w:rsidR="009777EA" w:rsidRDefault="00CB113B">
      <w:pPr>
        <w:pStyle w:val="BodyText"/>
        <w:spacing w:line="362" w:lineRule="auto"/>
        <w:ind w:left="1409" w:right="316"/>
        <w:jc w:val="both"/>
      </w:pPr>
      <w:r>
        <w:rPr>
          <w:color w:val="0070BF"/>
        </w:rPr>
        <w:t>Các ph</w:t>
      </w:r>
      <w:r>
        <w:rPr>
          <w:color w:val="0070BF"/>
        </w:rPr>
        <w:t>ầ</w:t>
      </w:r>
      <w:r>
        <w:rPr>
          <w:color w:val="0070BF"/>
        </w:rPr>
        <w:t>n sau đây đư</w:t>
      </w:r>
      <w:r>
        <w:rPr>
          <w:color w:val="0070BF"/>
        </w:rPr>
        <w:t>ợ</w:t>
      </w:r>
      <w:r>
        <w:rPr>
          <w:color w:val="0070BF"/>
        </w:rPr>
        <w:t xml:space="preserve">c AMS </w:t>
      </w:r>
      <w:r>
        <w:rPr>
          <w:color w:val="0070BF"/>
        </w:rPr>
        <w:t>chèn vào, tùy thu</w:t>
      </w:r>
      <w:r>
        <w:rPr>
          <w:color w:val="0070BF"/>
        </w:rPr>
        <w:t>ộ</w:t>
      </w:r>
      <w:r>
        <w:rPr>
          <w:color w:val="0070BF"/>
        </w:rPr>
        <w:t>c vào giai đo</w:t>
      </w:r>
      <w:r>
        <w:rPr>
          <w:color w:val="0070BF"/>
        </w:rPr>
        <w:t>ạ</w:t>
      </w:r>
      <w:r>
        <w:rPr>
          <w:color w:val="0070BF"/>
        </w:rPr>
        <w:t>n c</w:t>
      </w:r>
      <w:r>
        <w:rPr>
          <w:color w:val="0070BF"/>
        </w:rPr>
        <w:t>ủ</w:t>
      </w:r>
      <w:r>
        <w:rPr>
          <w:color w:val="0070BF"/>
        </w:rPr>
        <w:t>a tuyên b</w:t>
      </w:r>
      <w:r>
        <w:rPr>
          <w:color w:val="0070BF"/>
        </w:rPr>
        <w:t>ố</w:t>
      </w:r>
      <w:r>
        <w:rPr>
          <w:color w:val="0070BF"/>
        </w:rPr>
        <w:t>. Thông tin ph</w:t>
      </w:r>
      <w:r>
        <w:rPr>
          <w:color w:val="0070BF"/>
        </w:rPr>
        <w:t>ả</w:t>
      </w:r>
      <w:r>
        <w:rPr>
          <w:color w:val="0070BF"/>
        </w:rPr>
        <w:t>n h</w:t>
      </w:r>
      <w:r>
        <w:rPr>
          <w:color w:val="0070BF"/>
        </w:rPr>
        <w:t>ồ</w:t>
      </w:r>
      <w:r>
        <w:rPr>
          <w:color w:val="0070BF"/>
        </w:rPr>
        <w:t>i trong b</w:t>
      </w:r>
      <w:r>
        <w:rPr>
          <w:color w:val="0070BF"/>
        </w:rPr>
        <w:t>ả</w:t>
      </w:r>
      <w:r>
        <w:rPr>
          <w:color w:val="0070BF"/>
        </w:rPr>
        <w:t>y 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 ph</w:t>
      </w:r>
      <w:r>
        <w:rPr>
          <w:color w:val="0070BF"/>
        </w:rPr>
        <w:t>ả</w:t>
      </w:r>
      <w:r>
        <w:rPr>
          <w:color w:val="0070BF"/>
        </w:rPr>
        <w:t>n h</w:t>
      </w:r>
      <w:r>
        <w:rPr>
          <w:color w:val="0070BF"/>
        </w:rPr>
        <w:t>ồ</w:t>
      </w:r>
      <w:r>
        <w:rPr>
          <w:color w:val="0070BF"/>
        </w:rPr>
        <w:t>i trong 30 ngày luôn xu</w:t>
      </w:r>
      <w:r>
        <w:rPr>
          <w:color w:val="0070BF"/>
        </w:rPr>
        <w:t>ấ</w:t>
      </w:r>
      <w:r>
        <w:rPr>
          <w:color w:val="0070BF"/>
        </w:rPr>
        <w:t>t hi</w:t>
      </w:r>
      <w:r>
        <w:rPr>
          <w:color w:val="0070BF"/>
        </w:rPr>
        <w:t>ệ</w:t>
      </w:r>
      <w:r>
        <w:rPr>
          <w:color w:val="0070BF"/>
        </w:rPr>
        <w:t>n nhưng thông tin v</w:t>
      </w:r>
      <w:r>
        <w:rPr>
          <w:color w:val="0070BF"/>
        </w:rPr>
        <w:t>ề</w:t>
      </w:r>
      <w:r>
        <w:rPr>
          <w:color w:val="0070BF"/>
        </w:rPr>
        <w:t xml:space="preserve"> th</w:t>
      </w:r>
      <w:r>
        <w:rPr>
          <w:color w:val="0070BF"/>
        </w:rPr>
        <w:t>ủ</w:t>
      </w:r>
      <w:r>
        <w:rPr>
          <w:color w:val="0070BF"/>
        </w:rPr>
        <w:t xml:space="preserve"> t</w:t>
      </w:r>
      <w:r>
        <w:rPr>
          <w:color w:val="0070BF"/>
        </w:rPr>
        <w:t>ụ</w:t>
      </w:r>
      <w:r>
        <w:rPr>
          <w:color w:val="0070BF"/>
        </w:rPr>
        <w:t>c t</w:t>
      </w:r>
      <w:r>
        <w:rPr>
          <w:color w:val="0070BF"/>
        </w:rPr>
        <w:t>ố</w:t>
      </w:r>
      <w:r>
        <w:rPr>
          <w:color w:val="0070BF"/>
        </w:rPr>
        <w:t xml:space="preserve"> t</w:t>
      </w:r>
      <w:r>
        <w:rPr>
          <w:color w:val="0070BF"/>
        </w:rPr>
        <w:t>ụ</w:t>
      </w:r>
      <w:r>
        <w:rPr>
          <w:color w:val="0070BF"/>
        </w:rPr>
        <w:t>ng trong 30 ngày ch</w:t>
      </w:r>
      <w:r>
        <w:rPr>
          <w:color w:val="0070BF"/>
        </w:rPr>
        <w:t>ỉ</w:t>
      </w:r>
      <w:r>
        <w:rPr>
          <w:color w:val="0070BF"/>
        </w:rPr>
        <w:t xml:space="preserve"> xu</w:t>
      </w:r>
      <w:r>
        <w:rPr>
          <w:color w:val="0070BF"/>
        </w:rPr>
        <w:t>ấ</w:t>
      </w:r>
      <w:r>
        <w:rPr>
          <w:color w:val="0070BF"/>
        </w:rPr>
        <w:t>t hi</w:t>
      </w:r>
      <w:r>
        <w:rPr>
          <w:color w:val="0070BF"/>
        </w:rPr>
        <w:t>ệ</w:t>
      </w:r>
      <w:r>
        <w:rPr>
          <w:color w:val="0070BF"/>
        </w:rPr>
        <w:t>n 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đó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ử</w:t>
      </w:r>
      <w:r>
        <w:rPr>
          <w:color w:val="0070BF"/>
        </w:rPr>
        <w:t>i,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thư</w:t>
      </w:r>
      <w:r>
        <w:rPr>
          <w:color w:val="0070BF"/>
        </w:rPr>
        <w:t>ờ</w:t>
      </w:r>
      <w:r>
        <w:rPr>
          <w:color w:val="0070BF"/>
        </w:rPr>
        <w:t>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là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cùng.</w:t>
      </w:r>
    </w:p>
    <w:p w14:paraId="0948178B" w14:textId="77777777" w:rsidR="009777EA" w:rsidRDefault="009777EA">
      <w:pPr>
        <w:pStyle w:val="BodyText"/>
        <w:rPr>
          <w:sz w:val="20"/>
        </w:rPr>
      </w:pPr>
    </w:p>
    <w:p w14:paraId="2DBBF7E1" w14:textId="77777777" w:rsidR="009777EA" w:rsidRDefault="009777EA">
      <w:pPr>
        <w:pStyle w:val="BodyText"/>
        <w:spacing w:before="10"/>
        <w:rPr>
          <w:sz w:val="22"/>
        </w:rPr>
      </w:pPr>
    </w:p>
    <w:p w14:paraId="1F21380D" w14:textId="77777777" w:rsidR="009777EA" w:rsidRDefault="00CB113B">
      <w:pPr>
        <w:pStyle w:val="ListParagraph"/>
        <w:numPr>
          <w:ilvl w:val="0"/>
          <w:numId w:val="3"/>
        </w:numPr>
        <w:tabs>
          <w:tab w:val="left" w:pos="1298"/>
        </w:tabs>
        <w:spacing w:before="1" w:line="364" w:lineRule="auto"/>
        <w:ind w:right="926" w:hanging="355"/>
        <w:rPr>
          <w:sz w:val="14"/>
        </w:rPr>
      </w:pP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ứ</w:t>
      </w:r>
      <w:r>
        <w:rPr>
          <w:sz w:val="14"/>
        </w:rPr>
        <w:t>ng</w:t>
      </w:r>
      <w:r>
        <w:rPr>
          <w:spacing w:val="5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B</w:t>
      </w:r>
      <w:r>
        <w:rPr>
          <w:sz w:val="14"/>
        </w:rPr>
        <w:t>ả</w:t>
      </w:r>
      <w:r>
        <w:rPr>
          <w:sz w:val="14"/>
        </w:rPr>
        <w:t>y</w:t>
      </w:r>
      <w:r>
        <w:rPr>
          <w:spacing w:val="5"/>
          <w:sz w:val="14"/>
        </w:rPr>
        <w:t xml:space="preserve"> </w:t>
      </w:r>
      <w:r>
        <w:rPr>
          <w:sz w:val="14"/>
        </w:rPr>
        <w:t>ngày.</w:t>
      </w:r>
      <w:r>
        <w:rPr>
          <w:spacing w:val="5"/>
          <w:sz w:val="14"/>
        </w:rPr>
        <w:t xml:space="preserve"> </w:t>
      </w:r>
      <w:r>
        <w:rPr>
          <w:sz w:val="14"/>
        </w:rPr>
        <w:t>Thông</w:t>
      </w:r>
      <w:r>
        <w:rPr>
          <w:spacing w:val="5"/>
          <w:sz w:val="14"/>
        </w:rPr>
        <w:t xml:space="preserve"> </w:t>
      </w:r>
      <w:r>
        <w:rPr>
          <w:sz w:val="14"/>
        </w:rPr>
        <w:t>tin</w:t>
      </w:r>
      <w:r>
        <w:rPr>
          <w:spacing w:val="5"/>
          <w:sz w:val="14"/>
        </w:rPr>
        <w:t xml:space="preserve"> </w:t>
      </w:r>
      <w:r>
        <w:rPr>
          <w:sz w:val="14"/>
        </w:rPr>
        <w:t>hi</w:t>
      </w:r>
      <w:r>
        <w:rPr>
          <w:sz w:val="14"/>
        </w:rPr>
        <w:t>ể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ị</w:t>
      </w:r>
      <w:r>
        <w:rPr>
          <w:spacing w:val="5"/>
          <w:sz w:val="14"/>
        </w:rPr>
        <w:t xml:space="preserve"> </w:t>
      </w:r>
      <w:r>
        <w:rPr>
          <w:sz w:val="14"/>
        </w:rPr>
        <w:t>ở</w:t>
      </w:r>
      <w:r>
        <w:rPr>
          <w:spacing w:val="5"/>
          <w:sz w:val="14"/>
        </w:rPr>
        <w:t xml:space="preserve"> </w:t>
      </w:r>
      <w:r>
        <w:rPr>
          <w:sz w:val="14"/>
        </w:rPr>
        <w:t>đây</w:t>
      </w:r>
      <w:r>
        <w:rPr>
          <w:spacing w:val="5"/>
          <w:sz w:val="14"/>
        </w:rPr>
        <w:t xml:space="preserve"> </w:t>
      </w:r>
      <w:r>
        <w:rPr>
          <w:sz w:val="14"/>
        </w:rPr>
        <w:t>tùy</w:t>
      </w:r>
      <w:r>
        <w:rPr>
          <w:spacing w:val="5"/>
          <w:sz w:val="14"/>
        </w:rPr>
        <w:t xml:space="preserve"> </w:t>
      </w:r>
      <w:r>
        <w:rPr>
          <w:sz w:val="14"/>
        </w:rPr>
        <w:t>thu</w:t>
      </w:r>
      <w:r>
        <w:rPr>
          <w:sz w:val="14"/>
        </w:rPr>
        <w:t>ộ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vào</w:t>
      </w:r>
      <w:r>
        <w:rPr>
          <w:spacing w:val="5"/>
          <w:sz w:val="14"/>
        </w:rPr>
        <w:t xml:space="preserve"> </w:t>
      </w:r>
      <w:r>
        <w:rPr>
          <w:sz w:val="14"/>
        </w:rPr>
        <w:t>tình</w:t>
      </w:r>
      <w:r>
        <w:rPr>
          <w:spacing w:val="5"/>
          <w:sz w:val="14"/>
        </w:rPr>
        <w:t xml:space="preserve"> </w:t>
      </w:r>
      <w:r>
        <w:rPr>
          <w:sz w:val="14"/>
        </w:rPr>
        <w:t>hu</w:t>
      </w:r>
      <w:r>
        <w:rPr>
          <w:sz w:val="14"/>
        </w:rPr>
        <w:t>ố</w:t>
      </w:r>
      <w:r>
        <w:rPr>
          <w:sz w:val="14"/>
        </w:rPr>
        <w:t>ng.</w:t>
      </w:r>
      <w:r>
        <w:rPr>
          <w:spacing w:val="5"/>
          <w:sz w:val="14"/>
        </w:rPr>
        <w:t xml:space="preserve"> </w:t>
      </w:r>
      <w:r>
        <w:rPr>
          <w:sz w:val="14"/>
        </w:rPr>
        <w:t>N</w:t>
      </w:r>
      <w:r>
        <w:rPr>
          <w:sz w:val="14"/>
        </w:rPr>
        <w:t>ế</w:t>
      </w:r>
      <w:r>
        <w:rPr>
          <w:sz w:val="14"/>
        </w:rPr>
        <w:t>u</w:t>
      </w:r>
      <w:r>
        <w:rPr>
          <w:spacing w:val="5"/>
          <w:sz w:val="14"/>
        </w:rPr>
        <w:t xml:space="preserve"> </w:t>
      </w:r>
      <w:r>
        <w:rPr>
          <w:sz w:val="14"/>
        </w:rPr>
        <w:t>TC</w:t>
      </w:r>
      <w:r>
        <w:rPr>
          <w:spacing w:val="5"/>
          <w:sz w:val="14"/>
        </w:rPr>
        <w:t xml:space="preserve"> </w:t>
      </w:r>
      <w:r>
        <w:rPr>
          <w:sz w:val="14"/>
        </w:rPr>
        <w:t>cho</w:t>
      </w:r>
      <w:r>
        <w:rPr>
          <w:spacing w:val="5"/>
          <w:sz w:val="14"/>
        </w:rPr>
        <w:t xml:space="preserve"> </w:t>
      </w:r>
      <w:r>
        <w:rPr>
          <w:sz w:val="14"/>
        </w:rPr>
        <w:t>bi</w:t>
      </w:r>
      <w:r>
        <w:rPr>
          <w:sz w:val="14"/>
        </w:rPr>
        <w:t>ế</w:t>
      </w:r>
      <w:r>
        <w:rPr>
          <w:sz w:val="14"/>
        </w:rPr>
        <w:t>t</w:t>
      </w:r>
      <w:r>
        <w:rPr>
          <w:spacing w:val="5"/>
          <w:sz w:val="14"/>
        </w:rPr>
        <w:t xml:space="preserve"> </w:t>
      </w:r>
      <w:r>
        <w:rPr>
          <w:sz w:val="14"/>
        </w:rPr>
        <w:t>không</w:t>
      </w:r>
      <w:r>
        <w:rPr>
          <w:spacing w:val="5"/>
          <w:sz w:val="14"/>
        </w:rPr>
        <w:t xml:space="preserve"> </w:t>
      </w:r>
      <w:r>
        <w:rPr>
          <w:sz w:val="14"/>
        </w:rPr>
        <w:t>có</w:t>
      </w:r>
      <w:r>
        <w:rPr>
          <w:spacing w:val="1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4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i,</w:t>
      </w:r>
      <w:r>
        <w:rPr>
          <w:spacing w:val="5"/>
          <w:sz w:val="14"/>
        </w:rPr>
        <w:t xml:space="preserve"> </w:t>
      </w:r>
      <w:r>
        <w:rPr>
          <w:sz w:val="14"/>
        </w:rPr>
        <w:t>thông</w:t>
      </w:r>
      <w:r>
        <w:rPr>
          <w:spacing w:val="5"/>
          <w:sz w:val="14"/>
        </w:rPr>
        <w:t xml:space="preserve"> </w:t>
      </w:r>
      <w:r>
        <w:rPr>
          <w:sz w:val="14"/>
        </w:rPr>
        <w:t>báo</w:t>
      </w:r>
      <w:r>
        <w:rPr>
          <w:spacing w:val="5"/>
          <w:sz w:val="14"/>
        </w:rPr>
        <w:t xml:space="preserve"> </w:t>
      </w:r>
      <w:r>
        <w:rPr>
          <w:sz w:val="14"/>
        </w:rPr>
        <w:t>sau</w:t>
      </w:r>
      <w:r>
        <w:rPr>
          <w:spacing w:val="5"/>
          <w:sz w:val="14"/>
        </w:rPr>
        <w:t xml:space="preserve"> </w:t>
      </w:r>
      <w:r>
        <w:rPr>
          <w:sz w:val="14"/>
        </w:rPr>
        <w:t>s</w:t>
      </w:r>
      <w:r>
        <w:rPr>
          <w:sz w:val="14"/>
        </w:rPr>
        <w:t>ẽ</w:t>
      </w:r>
      <w:r>
        <w:rPr>
          <w:spacing w:val="5"/>
          <w:sz w:val="14"/>
        </w:rPr>
        <w:t xml:space="preserve"> </w:t>
      </w:r>
      <w:r>
        <w:rPr>
          <w:sz w:val="14"/>
        </w:rPr>
        <w:t>xu</w:t>
      </w:r>
      <w:r>
        <w:rPr>
          <w:sz w:val="14"/>
        </w:rPr>
        <w:t>ấ</w:t>
      </w:r>
      <w:r>
        <w:rPr>
          <w:sz w:val="14"/>
        </w:rPr>
        <w:t>t</w:t>
      </w:r>
      <w:r>
        <w:rPr>
          <w:spacing w:val="5"/>
          <w:sz w:val="14"/>
        </w:rPr>
        <w:t xml:space="preserve"> </w:t>
      </w:r>
      <w:r>
        <w:rPr>
          <w:sz w:val="14"/>
        </w:rPr>
        <w:t>hi</w:t>
      </w:r>
      <w:r>
        <w:rPr>
          <w:sz w:val="14"/>
        </w:rPr>
        <w:t>ệ</w:t>
      </w:r>
      <w:r>
        <w:rPr>
          <w:sz w:val="14"/>
        </w:rPr>
        <w:t>n:</w:t>
      </w:r>
      <w:r>
        <w:rPr>
          <w:spacing w:val="5"/>
          <w:sz w:val="14"/>
        </w:rPr>
        <w:t xml:space="preserve"> </w:t>
      </w:r>
      <w:r>
        <w:rPr>
          <w:sz w:val="14"/>
        </w:rPr>
        <w:t>Không</w:t>
      </w:r>
      <w:r>
        <w:rPr>
          <w:spacing w:val="5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đư</w:t>
      </w:r>
      <w:r>
        <w:rPr>
          <w:sz w:val="14"/>
        </w:rPr>
        <w:t>ợ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thông</w:t>
      </w:r>
      <w:r>
        <w:rPr>
          <w:spacing w:val="5"/>
          <w:sz w:val="14"/>
        </w:rPr>
        <w:t xml:space="preserve"> </w:t>
      </w:r>
      <w:r>
        <w:rPr>
          <w:sz w:val="14"/>
        </w:rPr>
        <w:t>tin</w:t>
      </w:r>
      <w:r>
        <w:rPr>
          <w:spacing w:val="5"/>
          <w:sz w:val="14"/>
        </w:rPr>
        <w:t xml:space="preserve"> </w:t>
      </w:r>
      <w:r>
        <w:rPr>
          <w:sz w:val="14"/>
        </w:rPr>
        <w:t>nào</w:t>
      </w:r>
      <w:r>
        <w:rPr>
          <w:spacing w:val="5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kho</w:t>
      </w:r>
      <w:r>
        <w:rPr>
          <w:sz w:val="14"/>
        </w:rPr>
        <w:t>ả</w:t>
      </w:r>
      <w:r>
        <w:rPr>
          <w:sz w:val="14"/>
        </w:rPr>
        <w:t>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ờ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gian</w:t>
      </w:r>
      <w:r>
        <w:rPr>
          <w:spacing w:val="5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-81"/>
          <w:sz w:val="14"/>
        </w:rPr>
        <w:t xml:space="preserve"> </w:t>
      </w:r>
      <w:r>
        <w:rPr>
          <w:sz w:val="14"/>
        </w:rPr>
        <w:t>b</w:t>
      </w:r>
      <w:r>
        <w:rPr>
          <w:sz w:val="14"/>
        </w:rPr>
        <w:t>ả</w:t>
      </w:r>
      <w:r>
        <w:rPr>
          <w:sz w:val="14"/>
        </w:rPr>
        <w:t>y</w:t>
      </w:r>
      <w:r>
        <w:rPr>
          <w:spacing w:val="1"/>
          <w:sz w:val="14"/>
        </w:rPr>
        <w:t xml:space="preserve"> </w:t>
      </w:r>
      <w:r>
        <w:rPr>
          <w:sz w:val="14"/>
        </w:rPr>
        <w:t>ngày.</w:t>
      </w:r>
    </w:p>
    <w:p w14:paraId="586FFEDF" w14:textId="77777777" w:rsidR="009777EA" w:rsidRDefault="009777EA">
      <w:pPr>
        <w:pStyle w:val="BodyText"/>
        <w:spacing w:before="6"/>
        <w:rPr>
          <w:sz w:val="21"/>
        </w:rPr>
      </w:pPr>
    </w:p>
    <w:p w14:paraId="5B919B09" w14:textId="77777777" w:rsidR="009777EA" w:rsidRDefault="00CB113B">
      <w:pPr>
        <w:pStyle w:val="ListParagraph"/>
        <w:numPr>
          <w:ilvl w:val="0"/>
          <w:numId w:val="3"/>
        </w:numPr>
        <w:tabs>
          <w:tab w:val="left" w:pos="1298"/>
        </w:tabs>
        <w:spacing w:line="362" w:lineRule="auto"/>
        <w:ind w:right="429" w:hanging="355"/>
        <w:rPr>
          <w:sz w:val="14"/>
        </w:rPr>
      </w:pP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4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đúng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pacing w:val="5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4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30</w:t>
      </w:r>
      <w:r>
        <w:rPr>
          <w:spacing w:val="5"/>
          <w:sz w:val="14"/>
        </w:rPr>
        <w:t xml:space="preserve"> </w:t>
      </w:r>
      <w:r>
        <w:rPr>
          <w:sz w:val="14"/>
        </w:rPr>
        <w:t>ngày.</w:t>
      </w:r>
      <w:r>
        <w:rPr>
          <w:spacing w:val="5"/>
          <w:sz w:val="14"/>
        </w:rPr>
        <w:t xml:space="preserve"> </w:t>
      </w:r>
      <w:r>
        <w:rPr>
          <w:sz w:val="14"/>
        </w:rPr>
        <w:t>Thông</w:t>
      </w:r>
      <w:r>
        <w:rPr>
          <w:spacing w:val="4"/>
          <w:sz w:val="14"/>
        </w:rPr>
        <w:t xml:space="preserve"> </w:t>
      </w:r>
      <w:r>
        <w:rPr>
          <w:sz w:val="14"/>
        </w:rPr>
        <w:t>tin</w:t>
      </w:r>
      <w:r>
        <w:rPr>
          <w:spacing w:val="5"/>
          <w:sz w:val="14"/>
        </w:rPr>
        <w:t xml:space="preserve"> </w:t>
      </w:r>
      <w:r>
        <w:rPr>
          <w:sz w:val="14"/>
        </w:rPr>
        <w:t>đã</w:t>
      </w:r>
      <w:r>
        <w:rPr>
          <w:spacing w:val="5"/>
          <w:sz w:val="14"/>
        </w:rPr>
        <w:t xml:space="preserve"> </w:t>
      </w:r>
      <w:r>
        <w:rPr>
          <w:sz w:val="14"/>
        </w:rPr>
        <w:t>đư</w:t>
      </w:r>
      <w:r>
        <w:rPr>
          <w:sz w:val="14"/>
        </w:rPr>
        <w:t>ợ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>n</w:t>
      </w:r>
      <w:r>
        <w:rPr>
          <w:spacing w:val="4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kho</w:t>
      </w:r>
      <w:r>
        <w:rPr>
          <w:sz w:val="14"/>
        </w:rPr>
        <w:t>ả</w:t>
      </w:r>
      <w:r>
        <w:rPr>
          <w:sz w:val="14"/>
        </w:rPr>
        <w:t>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ờ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gian</w:t>
      </w:r>
      <w:r>
        <w:rPr>
          <w:spacing w:val="4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đúng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pacing w:val="4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30</w:t>
      </w:r>
      <w:r>
        <w:rPr>
          <w:spacing w:val="-81"/>
          <w:sz w:val="14"/>
        </w:rPr>
        <w:t xml:space="preserve"> </w:t>
      </w:r>
      <w:r>
        <w:rPr>
          <w:sz w:val="14"/>
        </w:rPr>
        <w:t>ngày</w:t>
      </w:r>
      <w:r>
        <w:rPr>
          <w:spacing w:val="4"/>
          <w:sz w:val="14"/>
        </w:rPr>
        <w:t xml:space="preserve"> </w:t>
      </w:r>
      <w:r>
        <w:rPr>
          <w:sz w:val="14"/>
        </w:rPr>
        <w:t>liên</w:t>
      </w:r>
      <w:r>
        <w:rPr>
          <w:spacing w:val="5"/>
          <w:sz w:val="14"/>
        </w:rPr>
        <w:t xml:space="preserve"> </w:t>
      </w:r>
      <w:r>
        <w:rPr>
          <w:sz w:val="14"/>
        </w:rPr>
        <w:t>quan</w:t>
      </w:r>
      <w:r>
        <w:rPr>
          <w:spacing w:val="5"/>
          <w:sz w:val="14"/>
        </w:rPr>
        <w:t xml:space="preserve"> </w:t>
      </w:r>
      <w:r>
        <w:rPr>
          <w:sz w:val="14"/>
        </w:rPr>
        <w:t>đ</w:t>
      </w:r>
      <w:r>
        <w:rPr>
          <w:sz w:val="14"/>
        </w:rPr>
        <w:t>ế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chương</w:t>
      </w:r>
      <w:r>
        <w:rPr>
          <w:spacing w:val="5"/>
          <w:sz w:val="14"/>
        </w:rPr>
        <w:t xml:space="preserve"> </w:t>
      </w:r>
      <w:r>
        <w:rPr>
          <w:sz w:val="14"/>
        </w:rPr>
        <w:t>trình</w:t>
      </w:r>
      <w:r>
        <w:rPr>
          <w:spacing w:val="5"/>
          <w:sz w:val="14"/>
        </w:rPr>
        <w:t xml:space="preserve"> </w:t>
      </w:r>
      <w:r>
        <w:rPr>
          <w:sz w:val="14"/>
        </w:rPr>
        <w:t>Cơ</w:t>
      </w:r>
      <w:r>
        <w:rPr>
          <w:spacing w:val="4"/>
          <w:sz w:val="14"/>
        </w:rPr>
        <w:t xml:space="preserve"> </w:t>
      </w:r>
      <w:r>
        <w:rPr>
          <w:sz w:val="14"/>
        </w:rPr>
        <w:t>khí</w:t>
      </w:r>
      <w:r>
        <w:rPr>
          <w:spacing w:val="5"/>
          <w:sz w:val="14"/>
        </w:rPr>
        <w:t xml:space="preserve"> </w:t>
      </w:r>
      <w:r>
        <w:rPr>
          <w:sz w:val="14"/>
        </w:rPr>
        <w:t>là</w:t>
      </w:r>
      <w:r>
        <w:rPr>
          <w:spacing w:val="5"/>
          <w:sz w:val="14"/>
        </w:rPr>
        <w:t xml:space="preserve"> </w:t>
      </w:r>
      <w:r>
        <w:rPr>
          <w:sz w:val="14"/>
        </w:rPr>
        <w:t>Công</w:t>
      </w:r>
      <w:r>
        <w:rPr>
          <w:spacing w:val="5"/>
          <w:sz w:val="14"/>
        </w:rPr>
        <w:t xml:space="preserve"> </w:t>
      </w:r>
      <w:r>
        <w:rPr>
          <w:sz w:val="14"/>
        </w:rPr>
        <w:t>ngh</w:t>
      </w:r>
      <w:r>
        <w:rPr>
          <w:sz w:val="14"/>
        </w:rPr>
        <w:t>ệ</w:t>
      </w:r>
      <w:r>
        <w:rPr>
          <w:spacing w:val="5"/>
          <w:sz w:val="14"/>
        </w:rPr>
        <w:t xml:space="preserve"> </w:t>
      </w:r>
      <w:r>
        <w:rPr>
          <w:sz w:val="14"/>
        </w:rPr>
        <w:t>K</w:t>
      </w:r>
      <w:r>
        <w:rPr>
          <w:sz w:val="14"/>
        </w:rPr>
        <w:t>ỹ</w:t>
      </w:r>
      <w:r>
        <w:rPr>
          <w:spacing w:val="5"/>
          <w:sz w:val="14"/>
        </w:rPr>
        <w:t xml:space="preserve"> </w:t>
      </w:r>
      <w:r>
        <w:rPr>
          <w:sz w:val="14"/>
        </w:rPr>
        <w:t>thu</w:t>
      </w:r>
      <w:r>
        <w:rPr>
          <w:sz w:val="14"/>
        </w:rPr>
        <w:t>ậ</w:t>
      </w:r>
      <w:r>
        <w:rPr>
          <w:sz w:val="14"/>
        </w:rPr>
        <w:t>t</w:t>
      </w:r>
      <w:r>
        <w:rPr>
          <w:spacing w:val="5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ố</w:t>
      </w:r>
      <w:r>
        <w:rPr>
          <w:sz w:val="14"/>
        </w:rPr>
        <w:t>t</w:t>
      </w:r>
      <w:r>
        <w:rPr>
          <w:spacing w:val="4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ấ</w:t>
      </w:r>
      <w:r>
        <w:rPr>
          <w:sz w:val="14"/>
        </w:rPr>
        <w:t>t.</w:t>
      </w:r>
      <w:r>
        <w:rPr>
          <w:spacing w:val="5"/>
          <w:sz w:val="14"/>
        </w:rPr>
        <w:t xml:space="preserve"> </w:t>
      </w:r>
      <w:r>
        <w:rPr>
          <w:sz w:val="14"/>
        </w:rPr>
        <w:t>N</w:t>
      </w:r>
      <w:r>
        <w:rPr>
          <w:sz w:val="14"/>
        </w:rPr>
        <w:t>ế</w:t>
      </w:r>
      <w:r>
        <w:rPr>
          <w:sz w:val="14"/>
        </w:rPr>
        <w:t>u</w:t>
      </w:r>
      <w:r>
        <w:rPr>
          <w:spacing w:val="5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ổ</w:t>
      </w:r>
      <w:r>
        <w:rPr>
          <w:spacing w:val="5"/>
          <w:sz w:val="14"/>
        </w:rPr>
        <w:t xml:space="preserve"> </w:t>
      </w:r>
      <w:r>
        <w:rPr>
          <w:sz w:val="14"/>
        </w:rPr>
        <w:t>ch</w:t>
      </w:r>
      <w:r>
        <w:rPr>
          <w:sz w:val="14"/>
        </w:rPr>
        <w:t>ứ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không</w:t>
      </w:r>
      <w:r>
        <w:rPr>
          <w:spacing w:val="5"/>
          <w:sz w:val="14"/>
        </w:rPr>
        <w:t xml:space="preserve"> </w:t>
      </w:r>
      <w:r>
        <w:rPr>
          <w:sz w:val="14"/>
        </w:rPr>
        <w:t>g</w:t>
      </w:r>
      <w:r>
        <w:rPr>
          <w:sz w:val="14"/>
        </w:rPr>
        <w:t>ử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4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i,</w:t>
      </w:r>
      <w:r>
        <w:rPr>
          <w:spacing w:val="1"/>
          <w:sz w:val="14"/>
        </w:rPr>
        <w:t xml:space="preserve"> </w:t>
      </w:r>
      <w:r>
        <w:rPr>
          <w:sz w:val="14"/>
        </w:rPr>
        <w:t>thông</w:t>
      </w:r>
      <w:r>
        <w:rPr>
          <w:spacing w:val="5"/>
          <w:sz w:val="14"/>
        </w:rPr>
        <w:t xml:space="preserve"> </w:t>
      </w:r>
      <w:r>
        <w:rPr>
          <w:sz w:val="14"/>
        </w:rPr>
        <w:t>báo</w:t>
      </w:r>
      <w:r>
        <w:rPr>
          <w:spacing w:val="5"/>
          <w:sz w:val="14"/>
        </w:rPr>
        <w:t xml:space="preserve"> </w:t>
      </w:r>
      <w:r>
        <w:rPr>
          <w:sz w:val="14"/>
        </w:rPr>
        <w:t>sau</w:t>
      </w:r>
      <w:r>
        <w:rPr>
          <w:spacing w:val="6"/>
          <w:sz w:val="14"/>
        </w:rPr>
        <w:t xml:space="preserve"> </w:t>
      </w:r>
      <w:r>
        <w:rPr>
          <w:sz w:val="14"/>
        </w:rPr>
        <w:t>s</w:t>
      </w:r>
      <w:r>
        <w:rPr>
          <w:sz w:val="14"/>
        </w:rPr>
        <w:t>ẽ</w:t>
      </w:r>
      <w:r>
        <w:rPr>
          <w:spacing w:val="5"/>
          <w:sz w:val="14"/>
        </w:rPr>
        <w:t xml:space="preserve"> </w:t>
      </w:r>
      <w:r>
        <w:rPr>
          <w:sz w:val="14"/>
        </w:rPr>
        <w:t>xu</w:t>
      </w:r>
      <w:r>
        <w:rPr>
          <w:sz w:val="14"/>
        </w:rPr>
        <w:t>ấ</w:t>
      </w:r>
      <w:r>
        <w:rPr>
          <w:sz w:val="14"/>
        </w:rPr>
        <w:t>t</w:t>
      </w:r>
      <w:r>
        <w:rPr>
          <w:spacing w:val="6"/>
          <w:sz w:val="14"/>
        </w:rPr>
        <w:t xml:space="preserve"> </w:t>
      </w:r>
      <w:r>
        <w:rPr>
          <w:sz w:val="14"/>
        </w:rPr>
        <w:t>hi</w:t>
      </w:r>
      <w:r>
        <w:rPr>
          <w:sz w:val="14"/>
        </w:rPr>
        <w:t>ệ</w:t>
      </w:r>
      <w:r>
        <w:rPr>
          <w:sz w:val="14"/>
        </w:rPr>
        <w:t>n:</w:t>
      </w:r>
      <w:r>
        <w:rPr>
          <w:spacing w:val="5"/>
          <w:sz w:val="14"/>
        </w:rPr>
        <w:t xml:space="preserve"> </w:t>
      </w:r>
      <w:r>
        <w:rPr>
          <w:sz w:val="14"/>
        </w:rPr>
        <w:t>Không</w:t>
      </w:r>
      <w:r>
        <w:rPr>
          <w:spacing w:val="5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>n</w:t>
      </w:r>
      <w:r>
        <w:rPr>
          <w:spacing w:val="6"/>
          <w:sz w:val="14"/>
        </w:rPr>
        <w:t xml:space="preserve"> </w:t>
      </w:r>
      <w:r>
        <w:rPr>
          <w:sz w:val="14"/>
        </w:rPr>
        <w:t>đư</w:t>
      </w:r>
      <w:r>
        <w:rPr>
          <w:sz w:val="14"/>
        </w:rPr>
        <w:t>ợ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thông</w:t>
      </w:r>
      <w:r>
        <w:rPr>
          <w:spacing w:val="6"/>
          <w:sz w:val="14"/>
        </w:rPr>
        <w:t xml:space="preserve"> </w:t>
      </w:r>
      <w:r>
        <w:rPr>
          <w:sz w:val="14"/>
        </w:rPr>
        <w:t>tin</w:t>
      </w:r>
      <w:r>
        <w:rPr>
          <w:spacing w:val="5"/>
          <w:sz w:val="14"/>
        </w:rPr>
        <w:t xml:space="preserve"> </w:t>
      </w:r>
      <w:r>
        <w:rPr>
          <w:sz w:val="14"/>
        </w:rPr>
        <w:t>nào</w:t>
      </w:r>
      <w:r>
        <w:rPr>
          <w:spacing w:val="6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kho</w:t>
      </w:r>
      <w:r>
        <w:rPr>
          <w:sz w:val="14"/>
        </w:rPr>
        <w:t>ả</w:t>
      </w:r>
      <w:r>
        <w:rPr>
          <w:sz w:val="14"/>
        </w:rPr>
        <w:t>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ờ</w:t>
      </w:r>
      <w:r>
        <w:rPr>
          <w:sz w:val="14"/>
        </w:rPr>
        <w:t>i</w:t>
      </w:r>
      <w:r>
        <w:rPr>
          <w:spacing w:val="6"/>
          <w:sz w:val="14"/>
        </w:rPr>
        <w:t xml:space="preserve"> </w:t>
      </w:r>
      <w:r>
        <w:rPr>
          <w:sz w:val="14"/>
        </w:rPr>
        <w:t>gian</w:t>
      </w:r>
      <w:r>
        <w:rPr>
          <w:spacing w:val="5"/>
          <w:sz w:val="14"/>
        </w:rPr>
        <w:t xml:space="preserve"> </w:t>
      </w:r>
      <w:r>
        <w:rPr>
          <w:sz w:val="14"/>
        </w:rPr>
        <w:t>30</w:t>
      </w:r>
      <w:r>
        <w:rPr>
          <w:spacing w:val="6"/>
          <w:sz w:val="14"/>
        </w:rPr>
        <w:t xml:space="preserve"> </w:t>
      </w:r>
      <w:r>
        <w:rPr>
          <w:sz w:val="14"/>
        </w:rPr>
        <w:t>ngày</w:t>
      </w:r>
      <w:r>
        <w:rPr>
          <w:spacing w:val="5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6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theo</w:t>
      </w:r>
      <w:r>
        <w:rPr>
          <w:spacing w:val="1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pacing w:val="1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1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ợ</w:t>
      </w:r>
      <w:r>
        <w:rPr>
          <w:sz w:val="14"/>
        </w:rPr>
        <w:t>p</w:t>
      </w:r>
      <w:r>
        <w:rPr>
          <w:spacing w:val="1"/>
          <w:sz w:val="14"/>
        </w:rPr>
        <w:t xml:space="preserve"> </w:t>
      </w:r>
      <w:r>
        <w:rPr>
          <w:sz w:val="14"/>
        </w:rPr>
        <w:t>pháp.</w:t>
      </w:r>
    </w:p>
    <w:p w14:paraId="7BF582EE" w14:textId="77777777" w:rsidR="009777EA" w:rsidRDefault="009777EA">
      <w:pPr>
        <w:pStyle w:val="BodyText"/>
        <w:spacing w:before="10"/>
        <w:rPr>
          <w:sz w:val="9"/>
        </w:rPr>
      </w:pPr>
    </w:p>
    <w:p w14:paraId="14ACDC6D" w14:textId="77777777" w:rsidR="009777EA" w:rsidRDefault="00CB113B">
      <w:pPr>
        <w:pStyle w:val="ListParagraph"/>
        <w:numPr>
          <w:ilvl w:val="0"/>
          <w:numId w:val="3"/>
        </w:numPr>
        <w:tabs>
          <w:tab w:val="left" w:pos="1298"/>
        </w:tabs>
        <w:spacing w:before="135" w:line="362" w:lineRule="auto"/>
        <w:ind w:right="940" w:hanging="355"/>
        <w:rPr>
          <w:sz w:val="14"/>
        </w:rPr>
      </w:pPr>
      <w:r>
        <w:rPr>
          <w:sz w:val="14"/>
        </w:rPr>
        <w:t>Đăng</w:t>
      </w:r>
      <w:r>
        <w:rPr>
          <w:spacing w:val="4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đúng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pacing w:val="5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30</w:t>
      </w:r>
      <w:r>
        <w:rPr>
          <w:spacing w:val="5"/>
          <w:sz w:val="14"/>
        </w:rPr>
        <w:t xml:space="preserve"> </w:t>
      </w:r>
      <w:r>
        <w:rPr>
          <w:sz w:val="14"/>
        </w:rPr>
        <w:t>ngày.</w:t>
      </w:r>
      <w:r>
        <w:rPr>
          <w:spacing w:val="4"/>
          <w:sz w:val="14"/>
        </w:rPr>
        <w:t xml:space="preserve"> </w:t>
      </w:r>
      <w:r>
        <w:rPr>
          <w:sz w:val="14"/>
        </w:rPr>
        <w:t>Thông</w:t>
      </w:r>
      <w:r>
        <w:rPr>
          <w:spacing w:val="5"/>
          <w:sz w:val="14"/>
        </w:rPr>
        <w:t xml:space="preserve"> </w:t>
      </w:r>
      <w:r>
        <w:rPr>
          <w:sz w:val="14"/>
        </w:rPr>
        <w:t>tin</w:t>
      </w:r>
      <w:r>
        <w:rPr>
          <w:spacing w:val="5"/>
          <w:sz w:val="14"/>
        </w:rPr>
        <w:t xml:space="preserve"> </w:t>
      </w:r>
      <w:r>
        <w:rPr>
          <w:sz w:val="14"/>
        </w:rPr>
        <w:t>đã</w:t>
      </w:r>
      <w:r>
        <w:rPr>
          <w:spacing w:val="5"/>
          <w:sz w:val="14"/>
        </w:rPr>
        <w:t xml:space="preserve"> </w:t>
      </w:r>
      <w:r>
        <w:rPr>
          <w:sz w:val="14"/>
        </w:rPr>
        <w:t>đư</w:t>
      </w:r>
      <w:r>
        <w:rPr>
          <w:sz w:val="14"/>
        </w:rPr>
        <w:t>ợ</w:t>
      </w:r>
      <w:r>
        <w:rPr>
          <w:sz w:val="14"/>
        </w:rPr>
        <w:t>c</w:t>
      </w:r>
      <w:r>
        <w:rPr>
          <w:spacing w:val="5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ậ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trong</w:t>
      </w:r>
      <w:r>
        <w:rPr>
          <w:spacing w:val="5"/>
          <w:sz w:val="14"/>
        </w:rPr>
        <w:t xml:space="preserve"> </w:t>
      </w:r>
      <w:r>
        <w:rPr>
          <w:sz w:val="14"/>
        </w:rPr>
        <w:t>kho</w:t>
      </w:r>
      <w:r>
        <w:rPr>
          <w:sz w:val="14"/>
        </w:rPr>
        <w:t>ả</w:t>
      </w:r>
      <w:r>
        <w:rPr>
          <w:sz w:val="14"/>
        </w:rPr>
        <w:t>ng</w:t>
      </w:r>
      <w:r>
        <w:rPr>
          <w:spacing w:val="5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ờ</w:t>
      </w:r>
      <w:r>
        <w:rPr>
          <w:sz w:val="14"/>
        </w:rPr>
        <w:t>i</w:t>
      </w:r>
      <w:r>
        <w:rPr>
          <w:spacing w:val="4"/>
          <w:sz w:val="14"/>
        </w:rPr>
        <w:t xml:space="preserve"> </w:t>
      </w:r>
      <w:r>
        <w:rPr>
          <w:sz w:val="14"/>
        </w:rPr>
        <w:t>gian</w:t>
      </w:r>
      <w:r>
        <w:rPr>
          <w:spacing w:val="5"/>
          <w:sz w:val="14"/>
        </w:rPr>
        <w:t xml:space="preserve"> </w:t>
      </w:r>
      <w:r>
        <w:rPr>
          <w:sz w:val="14"/>
        </w:rPr>
        <w:t>ph</w:t>
      </w:r>
      <w:r>
        <w:rPr>
          <w:sz w:val="14"/>
        </w:rPr>
        <w:t>ả</w:t>
      </w:r>
      <w:r>
        <w:rPr>
          <w:sz w:val="14"/>
        </w:rPr>
        <w:t>n</w:t>
      </w:r>
      <w:r>
        <w:rPr>
          <w:spacing w:val="5"/>
          <w:sz w:val="14"/>
        </w:rPr>
        <w:t xml:space="preserve"> </w:t>
      </w:r>
      <w:r>
        <w:rPr>
          <w:sz w:val="14"/>
        </w:rPr>
        <w:t>h</w:t>
      </w:r>
      <w:r>
        <w:rPr>
          <w:sz w:val="14"/>
        </w:rPr>
        <w:t>ồ</w:t>
      </w:r>
      <w:r>
        <w:rPr>
          <w:sz w:val="14"/>
        </w:rPr>
        <w:t>i</w:t>
      </w:r>
      <w:r>
        <w:rPr>
          <w:spacing w:val="5"/>
          <w:sz w:val="14"/>
        </w:rPr>
        <w:t xml:space="preserve"> </w:t>
      </w:r>
      <w:r>
        <w:rPr>
          <w:sz w:val="14"/>
        </w:rPr>
        <w:t>đúng</w:t>
      </w:r>
      <w:r>
        <w:rPr>
          <w:spacing w:val="-81"/>
          <w:sz w:val="14"/>
        </w:rPr>
        <w:t xml:space="preserve"> </w:t>
      </w:r>
      <w:r>
        <w:rPr>
          <w:sz w:val="14"/>
        </w:rPr>
        <w:t>th</w:t>
      </w:r>
      <w:r>
        <w:rPr>
          <w:sz w:val="14"/>
        </w:rPr>
        <w:t>ủ</w:t>
      </w:r>
      <w:r>
        <w:rPr>
          <w:spacing w:val="3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ụ</w:t>
      </w:r>
      <w:r>
        <w:rPr>
          <w:sz w:val="14"/>
        </w:rPr>
        <w:t>c</w:t>
      </w:r>
      <w:r>
        <w:rPr>
          <w:spacing w:val="3"/>
          <w:sz w:val="14"/>
        </w:rPr>
        <w:t xml:space="preserve"> </w:t>
      </w:r>
      <w:r>
        <w:rPr>
          <w:sz w:val="14"/>
        </w:rPr>
        <w:t>30</w:t>
      </w:r>
      <w:r>
        <w:rPr>
          <w:spacing w:val="3"/>
          <w:sz w:val="14"/>
        </w:rPr>
        <w:t xml:space="preserve"> </w:t>
      </w:r>
      <w:r>
        <w:rPr>
          <w:sz w:val="14"/>
        </w:rPr>
        <w:t>ngày</w:t>
      </w:r>
      <w:r>
        <w:rPr>
          <w:spacing w:val="3"/>
          <w:sz w:val="14"/>
        </w:rPr>
        <w:t xml:space="preserve"> </w:t>
      </w:r>
      <w:r>
        <w:rPr>
          <w:sz w:val="14"/>
        </w:rPr>
        <w:t>liên</w:t>
      </w:r>
      <w:r>
        <w:rPr>
          <w:spacing w:val="3"/>
          <w:sz w:val="14"/>
        </w:rPr>
        <w:t xml:space="preserve"> </w:t>
      </w:r>
      <w:r>
        <w:rPr>
          <w:sz w:val="14"/>
        </w:rPr>
        <w:t>quan</w:t>
      </w:r>
      <w:r>
        <w:rPr>
          <w:spacing w:val="3"/>
          <w:sz w:val="14"/>
        </w:rPr>
        <w:t xml:space="preserve"> </w:t>
      </w:r>
      <w:r>
        <w:rPr>
          <w:sz w:val="14"/>
        </w:rPr>
        <w:t>đ</w:t>
      </w:r>
      <w:r>
        <w:rPr>
          <w:sz w:val="14"/>
        </w:rPr>
        <w:t>ế</w:t>
      </w:r>
      <w:r>
        <w:rPr>
          <w:sz w:val="14"/>
        </w:rPr>
        <w:t>n</w:t>
      </w:r>
      <w:r>
        <w:rPr>
          <w:spacing w:val="3"/>
          <w:sz w:val="14"/>
        </w:rPr>
        <w:t xml:space="preserve"> </w:t>
      </w:r>
      <w:r>
        <w:rPr>
          <w:sz w:val="14"/>
        </w:rPr>
        <w:t>chương</w:t>
      </w:r>
      <w:r>
        <w:rPr>
          <w:spacing w:val="3"/>
          <w:sz w:val="14"/>
        </w:rPr>
        <w:t xml:space="preserve"> </w:t>
      </w:r>
      <w:r>
        <w:rPr>
          <w:sz w:val="14"/>
        </w:rPr>
        <w:t>trình</w:t>
      </w:r>
      <w:r>
        <w:rPr>
          <w:spacing w:val="3"/>
          <w:sz w:val="14"/>
        </w:rPr>
        <w:t xml:space="preserve"> </w:t>
      </w:r>
      <w:r>
        <w:rPr>
          <w:sz w:val="14"/>
        </w:rPr>
        <w:t>Cơ</w:t>
      </w:r>
      <w:r>
        <w:rPr>
          <w:spacing w:val="3"/>
          <w:sz w:val="14"/>
        </w:rPr>
        <w:t xml:space="preserve"> </w:t>
      </w:r>
      <w:r>
        <w:rPr>
          <w:sz w:val="14"/>
        </w:rPr>
        <w:t>khí</w:t>
      </w:r>
      <w:r>
        <w:rPr>
          <w:spacing w:val="3"/>
          <w:sz w:val="14"/>
        </w:rPr>
        <w:t xml:space="preserve"> </w:t>
      </w:r>
      <w:r>
        <w:rPr>
          <w:sz w:val="14"/>
        </w:rPr>
        <w:t>là</w:t>
      </w:r>
      <w:r>
        <w:rPr>
          <w:spacing w:val="4"/>
          <w:sz w:val="14"/>
        </w:rPr>
        <w:t xml:space="preserve"> </w:t>
      </w:r>
      <w:r>
        <w:rPr>
          <w:sz w:val="14"/>
        </w:rPr>
        <w:t>Công</w:t>
      </w:r>
      <w:r>
        <w:rPr>
          <w:spacing w:val="3"/>
          <w:sz w:val="14"/>
        </w:rPr>
        <w:t xml:space="preserve"> </w:t>
      </w:r>
      <w:r>
        <w:rPr>
          <w:sz w:val="14"/>
        </w:rPr>
        <w:t>ngh</w:t>
      </w:r>
      <w:r>
        <w:rPr>
          <w:sz w:val="14"/>
        </w:rPr>
        <w:t>ệ</w:t>
      </w:r>
      <w:r>
        <w:rPr>
          <w:spacing w:val="3"/>
          <w:sz w:val="14"/>
        </w:rPr>
        <w:t xml:space="preserve"> </w:t>
      </w:r>
      <w:r>
        <w:rPr>
          <w:sz w:val="14"/>
        </w:rPr>
        <w:t>K</w:t>
      </w:r>
      <w:r>
        <w:rPr>
          <w:sz w:val="14"/>
        </w:rPr>
        <w:t>ỹ</w:t>
      </w:r>
      <w:r>
        <w:rPr>
          <w:spacing w:val="3"/>
          <w:sz w:val="14"/>
        </w:rPr>
        <w:t xml:space="preserve"> </w:t>
      </w:r>
      <w:r>
        <w:rPr>
          <w:sz w:val="14"/>
        </w:rPr>
        <w:t>thu</w:t>
      </w:r>
      <w:r>
        <w:rPr>
          <w:sz w:val="14"/>
        </w:rPr>
        <w:t>ậ</w:t>
      </w:r>
      <w:r>
        <w:rPr>
          <w:sz w:val="14"/>
        </w:rPr>
        <w:t>t</w:t>
      </w:r>
      <w:r>
        <w:rPr>
          <w:spacing w:val="3"/>
          <w:sz w:val="14"/>
        </w:rPr>
        <w:t xml:space="preserve"> </w:t>
      </w:r>
      <w:r>
        <w:rPr>
          <w:sz w:val="14"/>
        </w:rPr>
        <w:t>T</w:t>
      </w:r>
      <w:r>
        <w:rPr>
          <w:sz w:val="14"/>
        </w:rPr>
        <w:t>ố</w:t>
      </w:r>
      <w:r>
        <w:rPr>
          <w:sz w:val="14"/>
        </w:rPr>
        <w:t>t</w:t>
      </w:r>
      <w:r>
        <w:rPr>
          <w:spacing w:val="3"/>
          <w:sz w:val="14"/>
        </w:rPr>
        <w:t xml:space="preserve"> </w:t>
      </w:r>
      <w:r>
        <w:rPr>
          <w:sz w:val="14"/>
        </w:rPr>
        <w:t>nh</w:t>
      </w:r>
      <w:r>
        <w:rPr>
          <w:sz w:val="14"/>
        </w:rPr>
        <w:t>ấ</w:t>
      </w:r>
      <w:r>
        <w:rPr>
          <w:sz w:val="14"/>
        </w:rPr>
        <w:t>t.</w:t>
      </w:r>
    </w:p>
    <w:p w14:paraId="4690EDBB" w14:textId="77777777" w:rsidR="009777EA" w:rsidRDefault="009777EA">
      <w:pPr>
        <w:pStyle w:val="BodyText"/>
        <w:spacing w:before="8"/>
        <w:rPr>
          <w:sz w:val="11"/>
        </w:rPr>
      </w:pPr>
    </w:p>
    <w:p w14:paraId="40FCF840" w14:textId="77777777" w:rsidR="009777EA" w:rsidRDefault="00CB113B">
      <w:pPr>
        <w:spacing w:before="133"/>
        <w:ind w:left="1233"/>
        <w:rPr>
          <w:sz w:val="12"/>
        </w:rPr>
      </w:pPr>
      <w:r>
        <w:rPr>
          <w:color w:val="FF6B2B"/>
          <w:w w:val="105"/>
          <w:sz w:val="12"/>
        </w:rPr>
        <w:t>TÓM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</w:t>
      </w:r>
      <w:r>
        <w:rPr>
          <w:color w:val="FF6B2B"/>
          <w:w w:val="105"/>
          <w:sz w:val="12"/>
        </w:rPr>
        <w:t>Ắ</w:t>
      </w:r>
      <w:r>
        <w:rPr>
          <w:color w:val="FF6B2B"/>
          <w:w w:val="105"/>
          <w:sz w:val="12"/>
        </w:rPr>
        <w:t>T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TH</w:t>
      </w:r>
      <w:r>
        <w:rPr>
          <w:color w:val="FF6B2B"/>
          <w:w w:val="105"/>
          <w:sz w:val="12"/>
        </w:rPr>
        <w:t>Ể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CH</w:t>
      </w:r>
      <w:r>
        <w:rPr>
          <w:color w:val="FF6B2B"/>
          <w:w w:val="105"/>
          <w:sz w:val="12"/>
        </w:rPr>
        <w:t>Ế</w:t>
      </w:r>
    </w:p>
    <w:p w14:paraId="43CC7682" w14:textId="77777777" w:rsidR="009777EA" w:rsidRDefault="009777EA">
      <w:pPr>
        <w:pStyle w:val="BodyText"/>
        <w:spacing w:before="4"/>
        <w:rPr>
          <w:sz w:val="9"/>
        </w:rPr>
      </w:pPr>
    </w:p>
    <w:p w14:paraId="15EB291A" w14:textId="77777777" w:rsidR="009777EA" w:rsidRDefault="00CB113B">
      <w:pPr>
        <w:spacing w:before="136"/>
        <w:ind w:left="1237"/>
        <w:rPr>
          <w:sz w:val="12"/>
        </w:rPr>
      </w:pPr>
      <w:r>
        <w:rPr>
          <w:w w:val="105"/>
          <w:sz w:val="12"/>
        </w:rPr>
        <w:t>Ph</w:t>
      </w:r>
      <w:r>
        <w:rPr>
          <w:w w:val="105"/>
          <w:sz w:val="12"/>
        </w:rPr>
        <w:t>ầ</w:t>
      </w:r>
      <w:r>
        <w:rPr>
          <w:w w:val="105"/>
          <w:sz w:val="12"/>
        </w:rPr>
        <w:t>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này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w w:val="105"/>
          <w:sz w:val="12"/>
        </w:rPr>
        <w:t>ợ</w:t>
      </w:r>
      <w:r>
        <w:rPr>
          <w:w w:val="105"/>
          <w:sz w:val="12"/>
        </w:rPr>
        <w:t>c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chèn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vào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</w:t>
      </w:r>
      <w:r>
        <w:rPr>
          <w:w w:val="105"/>
          <w:sz w:val="12"/>
        </w:rPr>
        <w:t>ừ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b</w:t>
      </w:r>
      <w:r>
        <w:rPr>
          <w:w w:val="105"/>
          <w:sz w:val="12"/>
        </w:rPr>
        <w:t>ả</w:t>
      </w:r>
      <w:r>
        <w:rPr>
          <w:w w:val="105"/>
          <w:sz w:val="12"/>
        </w:rPr>
        <w:t>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d</w:t>
      </w:r>
      <w:r>
        <w:rPr>
          <w:w w:val="105"/>
          <w:sz w:val="12"/>
        </w:rPr>
        <w:t>ự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ả</w:t>
      </w:r>
      <w:r>
        <w:rPr>
          <w:w w:val="105"/>
          <w:sz w:val="12"/>
        </w:rPr>
        <w:t>o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không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ể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ch</w:t>
      </w:r>
      <w:r>
        <w:rPr>
          <w:w w:val="105"/>
          <w:sz w:val="12"/>
        </w:rPr>
        <w:t>ỉ</w:t>
      </w:r>
      <w:r>
        <w:rPr>
          <w:w w:val="105"/>
          <w:sz w:val="12"/>
        </w:rPr>
        <w:t>nh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s</w:t>
      </w:r>
      <w:r>
        <w:rPr>
          <w:w w:val="105"/>
          <w:sz w:val="12"/>
        </w:rPr>
        <w:t>ử</w:t>
      </w:r>
      <w:r>
        <w:rPr>
          <w:w w:val="105"/>
          <w:sz w:val="12"/>
        </w:rPr>
        <w:t>a.</w:t>
      </w:r>
    </w:p>
    <w:p w14:paraId="7994960B" w14:textId="77777777" w:rsidR="009777EA" w:rsidRDefault="009777EA">
      <w:pPr>
        <w:pStyle w:val="BodyText"/>
        <w:rPr>
          <w:sz w:val="24"/>
        </w:rPr>
      </w:pPr>
    </w:p>
    <w:p w14:paraId="544D2EC3" w14:textId="77777777" w:rsidR="009777EA" w:rsidRDefault="00CB113B">
      <w:pPr>
        <w:spacing w:before="133"/>
        <w:ind w:left="1233"/>
        <w:rPr>
          <w:sz w:val="12"/>
        </w:rPr>
      </w:pPr>
      <w:r>
        <w:rPr>
          <w:color w:val="FF6B2B"/>
          <w:w w:val="105"/>
          <w:sz w:val="12"/>
        </w:rPr>
        <w:t>S</w:t>
      </w:r>
      <w:r>
        <w:rPr>
          <w:color w:val="FF6B2B"/>
          <w:w w:val="105"/>
          <w:sz w:val="12"/>
        </w:rPr>
        <w:t>Ứ</w:t>
      </w:r>
      <w:r>
        <w:rPr>
          <w:color w:val="FF6B2B"/>
          <w:w w:val="105"/>
          <w:sz w:val="12"/>
        </w:rPr>
        <w:t>C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M</w:t>
      </w:r>
      <w:r>
        <w:rPr>
          <w:color w:val="FF6B2B"/>
          <w:w w:val="105"/>
          <w:sz w:val="12"/>
        </w:rPr>
        <w:t>Ạ</w:t>
      </w:r>
      <w:r>
        <w:rPr>
          <w:color w:val="FF6B2B"/>
          <w:w w:val="105"/>
          <w:sz w:val="12"/>
        </w:rPr>
        <w:t>NH</w:t>
      </w:r>
      <w:r>
        <w:rPr>
          <w:color w:val="FF6B2B"/>
          <w:spacing w:val="-5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TH</w:t>
      </w:r>
      <w:r>
        <w:rPr>
          <w:color w:val="FF6B2B"/>
          <w:w w:val="105"/>
          <w:sz w:val="12"/>
        </w:rPr>
        <w:t>Ể</w:t>
      </w:r>
      <w:r>
        <w:rPr>
          <w:color w:val="FF6B2B"/>
          <w:spacing w:val="-6"/>
          <w:w w:val="105"/>
          <w:sz w:val="12"/>
        </w:rPr>
        <w:t xml:space="preserve"> </w:t>
      </w:r>
      <w:r>
        <w:rPr>
          <w:color w:val="FF6B2B"/>
          <w:w w:val="105"/>
          <w:sz w:val="12"/>
        </w:rPr>
        <w:t>CH</w:t>
      </w:r>
      <w:r>
        <w:rPr>
          <w:color w:val="FF6B2B"/>
          <w:w w:val="105"/>
          <w:sz w:val="12"/>
        </w:rPr>
        <w:t>Ế</w:t>
      </w:r>
    </w:p>
    <w:p w14:paraId="3007D7F7" w14:textId="77777777" w:rsidR="009777EA" w:rsidRDefault="009777EA">
      <w:pPr>
        <w:pStyle w:val="BodyText"/>
        <w:rPr>
          <w:sz w:val="9"/>
        </w:rPr>
      </w:pPr>
    </w:p>
    <w:p w14:paraId="37F4F280" w14:textId="77777777" w:rsidR="009777EA" w:rsidRDefault="00CB113B">
      <w:pPr>
        <w:spacing w:before="136"/>
        <w:ind w:left="1238"/>
        <w:rPr>
          <w:sz w:val="12"/>
        </w:rPr>
      </w:pPr>
      <w:r>
        <w:rPr>
          <w:w w:val="105"/>
          <w:sz w:val="12"/>
        </w:rPr>
        <w:t>Ph</w:t>
      </w:r>
      <w:r>
        <w:rPr>
          <w:w w:val="105"/>
          <w:sz w:val="12"/>
        </w:rPr>
        <w:t>ầ</w:t>
      </w:r>
      <w:r>
        <w:rPr>
          <w:w w:val="105"/>
          <w:sz w:val="12"/>
        </w:rPr>
        <w:t>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này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w w:val="105"/>
          <w:sz w:val="12"/>
        </w:rPr>
        <w:t>ợ</w:t>
      </w:r>
      <w:r>
        <w:rPr>
          <w:w w:val="105"/>
          <w:sz w:val="12"/>
        </w:rPr>
        <w:t>c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chèn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vào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</w:t>
      </w:r>
      <w:r>
        <w:rPr>
          <w:w w:val="105"/>
          <w:sz w:val="12"/>
        </w:rPr>
        <w:t>ừ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b</w:t>
      </w:r>
      <w:r>
        <w:rPr>
          <w:w w:val="105"/>
          <w:sz w:val="12"/>
        </w:rPr>
        <w:t>ả</w:t>
      </w:r>
      <w:r>
        <w:rPr>
          <w:w w:val="105"/>
          <w:sz w:val="12"/>
        </w:rPr>
        <w:t>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d</w:t>
      </w:r>
      <w:r>
        <w:rPr>
          <w:w w:val="105"/>
          <w:sz w:val="12"/>
        </w:rPr>
        <w:t>ự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ả</w:t>
      </w:r>
      <w:r>
        <w:rPr>
          <w:w w:val="105"/>
          <w:sz w:val="12"/>
        </w:rPr>
        <w:t>o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không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ể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ch</w:t>
      </w:r>
      <w:r>
        <w:rPr>
          <w:w w:val="105"/>
          <w:sz w:val="12"/>
        </w:rPr>
        <w:t>ỉ</w:t>
      </w:r>
      <w:r>
        <w:rPr>
          <w:w w:val="105"/>
          <w:sz w:val="12"/>
        </w:rPr>
        <w:t>nh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s</w:t>
      </w:r>
      <w:r>
        <w:rPr>
          <w:w w:val="105"/>
          <w:sz w:val="12"/>
        </w:rPr>
        <w:t>ử</w:t>
      </w:r>
      <w:r>
        <w:rPr>
          <w:w w:val="105"/>
          <w:sz w:val="12"/>
        </w:rPr>
        <w:t>a.</w:t>
      </w:r>
    </w:p>
    <w:p w14:paraId="4B07F530" w14:textId="77777777" w:rsidR="009777EA" w:rsidRDefault="009777EA">
      <w:pPr>
        <w:pStyle w:val="BodyText"/>
        <w:rPr>
          <w:sz w:val="20"/>
        </w:rPr>
      </w:pPr>
    </w:p>
    <w:p w14:paraId="0B56005E" w14:textId="77777777" w:rsidR="009777EA" w:rsidRDefault="009777EA">
      <w:pPr>
        <w:pStyle w:val="BodyText"/>
        <w:rPr>
          <w:sz w:val="20"/>
        </w:rPr>
      </w:pPr>
    </w:p>
    <w:p w14:paraId="7D58C606" w14:textId="77777777" w:rsidR="009777EA" w:rsidRDefault="009777EA">
      <w:pPr>
        <w:pStyle w:val="BodyText"/>
        <w:rPr>
          <w:sz w:val="20"/>
        </w:rPr>
      </w:pPr>
    </w:p>
    <w:p w14:paraId="51B1D701" w14:textId="77777777" w:rsidR="009777EA" w:rsidRDefault="009777EA">
      <w:pPr>
        <w:pStyle w:val="BodyText"/>
        <w:rPr>
          <w:sz w:val="20"/>
        </w:rPr>
      </w:pPr>
    </w:p>
    <w:p w14:paraId="2E9220E6" w14:textId="77777777" w:rsidR="009777EA" w:rsidRDefault="009777EA">
      <w:pPr>
        <w:pStyle w:val="BodyText"/>
        <w:rPr>
          <w:sz w:val="20"/>
        </w:rPr>
      </w:pPr>
    </w:p>
    <w:p w14:paraId="3704E1BC" w14:textId="77777777" w:rsidR="009777EA" w:rsidRDefault="009777EA">
      <w:pPr>
        <w:pStyle w:val="BodyText"/>
        <w:rPr>
          <w:sz w:val="20"/>
        </w:rPr>
      </w:pPr>
    </w:p>
    <w:p w14:paraId="5154BC64" w14:textId="77777777" w:rsidR="009777EA" w:rsidRDefault="009777EA">
      <w:pPr>
        <w:pStyle w:val="BodyText"/>
        <w:rPr>
          <w:sz w:val="20"/>
        </w:rPr>
      </w:pPr>
    </w:p>
    <w:p w14:paraId="3ACC3307" w14:textId="77777777" w:rsidR="009777EA" w:rsidRDefault="009777EA">
      <w:pPr>
        <w:pStyle w:val="BodyText"/>
        <w:rPr>
          <w:sz w:val="20"/>
        </w:rPr>
      </w:pPr>
    </w:p>
    <w:p w14:paraId="46CE6032" w14:textId="77777777" w:rsidR="009777EA" w:rsidRDefault="009777EA">
      <w:pPr>
        <w:pStyle w:val="BodyText"/>
        <w:rPr>
          <w:sz w:val="20"/>
        </w:rPr>
      </w:pPr>
    </w:p>
    <w:p w14:paraId="764D3108" w14:textId="77777777" w:rsidR="009777EA" w:rsidRDefault="009777EA">
      <w:pPr>
        <w:pStyle w:val="BodyText"/>
        <w:rPr>
          <w:sz w:val="20"/>
        </w:rPr>
      </w:pPr>
    </w:p>
    <w:p w14:paraId="0A5EFC11" w14:textId="77777777" w:rsidR="009777EA" w:rsidRDefault="009777EA">
      <w:pPr>
        <w:pStyle w:val="BodyText"/>
        <w:rPr>
          <w:sz w:val="20"/>
        </w:rPr>
      </w:pPr>
    </w:p>
    <w:p w14:paraId="78F8CAE6" w14:textId="77777777" w:rsidR="009777EA" w:rsidRDefault="009777EA">
      <w:pPr>
        <w:pStyle w:val="BodyText"/>
        <w:rPr>
          <w:sz w:val="20"/>
        </w:rPr>
      </w:pPr>
    </w:p>
    <w:p w14:paraId="7B8CD8A1" w14:textId="77777777" w:rsidR="009777EA" w:rsidRDefault="009777EA">
      <w:pPr>
        <w:pStyle w:val="BodyText"/>
        <w:rPr>
          <w:sz w:val="20"/>
        </w:rPr>
      </w:pPr>
    </w:p>
    <w:p w14:paraId="655F9B16" w14:textId="77777777" w:rsidR="009777EA" w:rsidRDefault="009777EA">
      <w:pPr>
        <w:pStyle w:val="BodyText"/>
        <w:rPr>
          <w:sz w:val="20"/>
        </w:rPr>
      </w:pPr>
    </w:p>
    <w:p w14:paraId="1FCD8BE9" w14:textId="77777777" w:rsidR="009777EA" w:rsidRDefault="009777EA">
      <w:pPr>
        <w:pStyle w:val="BodyText"/>
        <w:rPr>
          <w:sz w:val="20"/>
        </w:rPr>
      </w:pPr>
    </w:p>
    <w:p w14:paraId="2B7D3938" w14:textId="77777777" w:rsidR="009777EA" w:rsidRDefault="009777EA">
      <w:pPr>
        <w:pStyle w:val="BodyText"/>
        <w:rPr>
          <w:sz w:val="20"/>
        </w:rPr>
      </w:pPr>
    </w:p>
    <w:p w14:paraId="7E08EF6F" w14:textId="77777777" w:rsidR="009777EA" w:rsidRDefault="009777EA">
      <w:pPr>
        <w:pStyle w:val="BodyText"/>
        <w:rPr>
          <w:sz w:val="20"/>
        </w:rPr>
      </w:pPr>
    </w:p>
    <w:p w14:paraId="37D66A37" w14:textId="77777777" w:rsidR="009777EA" w:rsidRDefault="009777EA">
      <w:pPr>
        <w:pStyle w:val="BodyText"/>
        <w:rPr>
          <w:sz w:val="20"/>
        </w:rPr>
      </w:pPr>
    </w:p>
    <w:p w14:paraId="37B5813E" w14:textId="77777777" w:rsidR="009777EA" w:rsidRDefault="009777EA">
      <w:pPr>
        <w:pStyle w:val="BodyText"/>
        <w:rPr>
          <w:sz w:val="20"/>
        </w:rPr>
      </w:pPr>
    </w:p>
    <w:p w14:paraId="492C0961" w14:textId="77777777" w:rsidR="009777EA" w:rsidRDefault="009777EA">
      <w:pPr>
        <w:pStyle w:val="BodyText"/>
        <w:rPr>
          <w:sz w:val="20"/>
        </w:rPr>
      </w:pPr>
    </w:p>
    <w:p w14:paraId="3970B09F" w14:textId="77777777" w:rsidR="009777EA" w:rsidRDefault="009777EA">
      <w:pPr>
        <w:pStyle w:val="BodyText"/>
        <w:rPr>
          <w:sz w:val="20"/>
        </w:rPr>
      </w:pPr>
    </w:p>
    <w:p w14:paraId="33348A32" w14:textId="77777777" w:rsidR="009777EA" w:rsidRDefault="009777EA">
      <w:pPr>
        <w:pStyle w:val="BodyText"/>
        <w:rPr>
          <w:sz w:val="20"/>
        </w:rPr>
      </w:pPr>
    </w:p>
    <w:p w14:paraId="01A6701E" w14:textId="77777777" w:rsidR="009777EA" w:rsidRDefault="009777EA">
      <w:pPr>
        <w:pStyle w:val="BodyText"/>
        <w:rPr>
          <w:sz w:val="20"/>
        </w:rPr>
      </w:pPr>
    </w:p>
    <w:p w14:paraId="6927DB1B" w14:textId="77777777" w:rsidR="009777EA" w:rsidRDefault="009777EA">
      <w:pPr>
        <w:pStyle w:val="BodyText"/>
        <w:rPr>
          <w:sz w:val="20"/>
        </w:rPr>
      </w:pPr>
    </w:p>
    <w:p w14:paraId="390D7B18" w14:textId="77777777" w:rsidR="009777EA" w:rsidRDefault="009777EA">
      <w:pPr>
        <w:pStyle w:val="BodyText"/>
        <w:rPr>
          <w:sz w:val="20"/>
        </w:rPr>
      </w:pPr>
    </w:p>
    <w:p w14:paraId="55381651" w14:textId="77777777" w:rsidR="009777EA" w:rsidRDefault="009777EA">
      <w:pPr>
        <w:pStyle w:val="BodyText"/>
        <w:rPr>
          <w:sz w:val="20"/>
        </w:rPr>
      </w:pPr>
    </w:p>
    <w:p w14:paraId="63BD1005" w14:textId="77777777" w:rsidR="009777EA" w:rsidRDefault="009777EA">
      <w:pPr>
        <w:pStyle w:val="BodyText"/>
        <w:rPr>
          <w:sz w:val="20"/>
        </w:rPr>
      </w:pPr>
    </w:p>
    <w:p w14:paraId="671C6D8D" w14:textId="77777777" w:rsidR="009777EA" w:rsidRDefault="009777EA">
      <w:pPr>
        <w:pStyle w:val="BodyText"/>
        <w:rPr>
          <w:sz w:val="20"/>
        </w:rPr>
      </w:pPr>
    </w:p>
    <w:p w14:paraId="48A39CFA" w14:textId="77777777" w:rsidR="009777EA" w:rsidRDefault="009777EA">
      <w:pPr>
        <w:pStyle w:val="BodyText"/>
        <w:rPr>
          <w:sz w:val="20"/>
        </w:rPr>
      </w:pPr>
    </w:p>
    <w:p w14:paraId="47CA0C18" w14:textId="77777777" w:rsidR="009777EA" w:rsidRDefault="009777EA">
      <w:pPr>
        <w:pStyle w:val="BodyText"/>
        <w:rPr>
          <w:sz w:val="20"/>
        </w:rPr>
      </w:pPr>
    </w:p>
    <w:p w14:paraId="2D3ED66D" w14:textId="77777777" w:rsidR="009777EA" w:rsidRDefault="009777EA">
      <w:pPr>
        <w:pStyle w:val="BodyText"/>
        <w:rPr>
          <w:sz w:val="20"/>
        </w:rPr>
      </w:pPr>
    </w:p>
    <w:p w14:paraId="5EB4E80A" w14:textId="77777777" w:rsidR="009777EA" w:rsidRDefault="009777EA">
      <w:pPr>
        <w:pStyle w:val="BodyText"/>
        <w:rPr>
          <w:sz w:val="20"/>
        </w:rPr>
      </w:pPr>
    </w:p>
    <w:p w14:paraId="5D36BCAB" w14:textId="77777777" w:rsidR="009777EA" w:rsidRDefault="009777EA">
      <w:pPr>
        <w:pStyle w:val="BodyText"/>
        <w:rPr>
          <w:sz w:val="20"/>
        </w:rPr>
      </w:pPr>
    </w:p>
    <w:p w14:paraId="17F0E1B0" w14:textId="77777777" w:rsidR="009777EA" w:rsidRDefault="009777EA">
      <w:pPr>
        <w:pStyle w:val="BodyText"/>
        <w:rPr>
          <w:sz w:val="29"/>
        </w:rPr>
      </w:pPr>
    </w:p>
    <w:p w14:paraId="0F0ED031" w14:textId="77777777" w:rsidR="009777EA" w:rsidRDefault="009777EA">
      <w:pPr>
        <w:rPr>
          <w:sz w:val="29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4655A491" w14:textId="77777777" w:rsidR="009777EA" w:rsidRDefault="00CB113B">
      <w:pPr>
        <w:pStyle w:val="BodyText"/>
        <w:spacing w:before="142"/>
        <w:ind w:left="1235"/>
      </w:pPr>
      <w:r>
        <w:rPr>
          <w:noProof/>
        </w:rPr>
        <w:drawing>
          <wp:anchor distT="0" distB="0" distL="0" distR="0" simplePos="0" relativeHeight="251661312" behindDoc="1" locked="0" layoutInCell="1" allowOverlap="1" wp14:anchorId="57F7ED0E" wp14:editId="5D4E218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TRANG</w:t>
      </w:r>
      <w:r>
        <w:rPr>
          <w:spacing w:val="1"/>
          <w:w w:val="105"/>
        </w:rPr>
        <w:t xml:space="preserve"> </w:t>
      </w:r>
      <w:r>
        <w:rPr>
          <w:w w:val="105"/>
        </w:rPr>
        <w:t>9</w:t>
      </w:r>
      <w:r>
        <w:rPr>
          <w:spacing w:val="1"/>
          <w:w w:val="105"/>
        </w:rPr>
        <w:t xml:space="preserve"> </w:t>
      </w:r>
      <w:r>
        <w:rPr>
          <w:w w:val="105"/>
        </w:rPr>
        <w:t>OF7</w:t>
      </w:r>
    </w:p>
    <w:p w14:paraId="5E97346D" w14:textId="77777777" w:rsidR="009777EA" w:rsidRDefault="00CB113B">
      <w:pPr>
        <w:pStyle w:val="BodyText"/>
        <w:spacing w:before="3"/>
        <w:rPr>
          <w:sz w:val="16"/>
        </w:rPr>
      </w:pPr>
      <w:r>
        <w:br w:type="column"/>
      </w:r>
    </w:p>
    <w:p w14:paraId="69C32D0F" w14:textId="77777777" w:rsidR="009777EA" w:rsidRDefault="00CB113B">
      <w:pPr>
        <w:ind w:left="1235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7FA49520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252" w:space="3508"/>
            <w:col w:w="5080"/>
          </w:cols>
        </w:sectPr>
      </w:pPr>
    </w:p>
    <w:p w14:paraId="67F9F66B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B6F4235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64BD533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63EFFBC" w14:textId="77777777" w:rsidR="009777EA" w:rsidRDefault="009777EA">
      <w:pPr>
        <w:pStyle w:val="BodyText"/>
        <w:spacing w:before="2"/>
        <w:rPr>
          <w:rFonts w:ascii="Lucida Sans Unicode"/>
          <w:sz w:val="12"/>
        </w:rPr>
      </w:pPr>
    </w:p>
    <w:p w14:paraId="49E5B307" w14:textId="77777777" w:rsidR="009777EA" w:rsidRDefault="00CB113B">
      <w:pPr>
        <w:spacing w:before="168"/>
        <w:ind w:left="1281"/>
        <w:rPr>
          <w:sz w:val="26"/>
        </w:rPr>
      </w:pPr>
      <w:r>
        <w:rPr>
          <w:sz w:val="26"/>
        </w:rPr>
        <w:t>Cơ</w:t>
      </w:r>
      <w:r>
        <w:rPr>
          <w:spacing w:val="15"/>
          <w:sz w:val="26"/>
        </w:rPr>
        <w:t xml:space="preserve"> </w:t>
      </w:r>
      <w:r>
        <w:rPr>
          <w:sz w:val="26"/>
        </w:rPr>
        <w:t>khí</w:t>
      </w:r>
      <w:r>
        <w:rPr>
          <w:spacing w:val="15"/>
          <w:sz w:val="26"/>
        </w:rPr>
        <w:t xml:space="preserve"> </w:t>
      </w:r>
      <w:r>
        <w:rPr>
          <w:sz w:val="26"/>
        </w:rPr>
        <w:t>là</w:t>
      </w:r>
      <w:r>
        <w:rPr>
          <w:spacing w:val="15"/>
          <w:sz w:val="26"/>
        </w:rPr>
        <w:t xml:space="preserve"> </w:t>
      </w:r>
      <w:r>
        <w:rPr>
          <w:sz w:val="26"/>
        </w:rPr>
        <w:t>k</w:t>
      </w:r>
      <w:r>
        <w:rPr>
          <w:sz w:val="26"/>
        </w:rPr>
        <w:t>ỹ</w:t>
      </w:r>
      <w:r>
        <w:rPr>
          <w:spacing w:val="15"/>
          <w:sz w:val="26"/>
        </w:rPr>
        <w:t xml:space="preserve"> </w:t>
      </w:r>
      <w:r>
        <w:rPr>
          <w:sz w:val="26"/>
        </w:rPr>
        <w:t>thu</w:t>
      </w:r>
      <w:r>
        <w:rPr>
          <w:sz w:val="26"/>
        </w:rPr>
        <w:t>ậ</w:t>
      </w:r>
      <w:r>
        <w:rPr>
          <w:sz w:val="26"/>
        </w:rPr>
        <w:t>t</w:t>
      </w:r>
      <w:r>
        <w:rPr>
          <w:sz w:val="26"/>
          <w:lang w:val="en-US"/>
        </w:rPr>
        <w:t xml:space="preserve"> </w:t>
      </w:r>
      <w:r>
        <w:rPr>
          <w:sz w:val="26"/>
        </w:rPr>
        <w:t>Công</w:t>
      </w:r>
      <w:r>
        <w:rPr>
          <w:spacing w:val="15"/>
          <w:sz w:val="26"/>
        </w:rPr>
        <w:t xml:space="preserve"> </w:t>
      </w:r>
      <w:r>
        <w:rPr>
          <w:sz w:val="26"/>
        </w:rPr>
        <w:t>ngh</w:t>
      </w:r>
      <w:r>
        <w:rPr>
          <w:sz w:val="26"/>
        </w:rPr>
        <w:t>ệ</w:t>
      </w:r>
      <w:r>
        <w:rPr>
          <w:spacing w:val="16"/>
          <w:sz w:val="26"/>
        </w:rPr>
        <w:t xml:space="preserve"> </w:t>
      </w:r>
      <w:r>
        <w:rPr>
          <w:sz w:val="26"/>
        </w:rPr>
        <w:t>t</w:t>
      </w:r>
      <w:r>
        <w:rPr>
          <w:sz w:val="26"/>
        </w:rPr>
        <w:t>ố</w:t>
      </w:r>
      <w:r>
        <w:rPr>
          <w:sz w:val="26"/>
        </w:rPr>
        <w:t>t</w:t>
      </w:r>
      <w:r>
        <w:rPr>
          <w:spacing w:val="15"/>
          <w:sz w:val="26"/>
        </w:rPr>
        <w:t xml:space="preserve"> </w:t>
      </w:r>
      <w:r>
        <w:rPr>
          <w:sz w:val="26"/>
        </w:rPr>
        <w:t>nh</w:t>
      </w:r>
      <w:r>
        <w:rPr>
          <w:sz w:val="26"/>
        </w:rPr>
        <w:t>ấ</w:t>
      </w:r>
      <w:r>
        <w:rPr>
          <w:sz w:val="26"/>
        </w:rPr>
        <w:t>t</w:t>
      </w:r>
      <w:r>
        <w:rPr>
          <w:sz w:val="26"/>
          <w:lang w:val="en-US"/>
        </w:rPr>
        <w:t xml:space="preserve"> </w:t>
      </w:r>
    </w:p>
    <w:p w14:paraId="0C11E452" w14:textId="77777777" w:rsidR="009777EA" w:rsidRDefault="00CB113B">
      <w:pPr>
        <w:pStyle w:val="Heading3"/>
        <w:spacing w:before="70"/>
      </w:pPr>
      <w:r>
        <w:t>Chương</w:t>
      </w:r>
      <w:r>
        <w:rPr>
          <w:spacing w:val="4"/>
        </w:rPr>
        <w:t xml:space="preserve"> </w:t>
      </w:r>
      <w:r>
        <w:t>trình</w:t>
      </w:r>
      <w:r>
        <w:rPr>
          <w:spacing w:val="4"/>
        </w:rPr>
        <w:t xml:space="preserve"> </w:t>
      </w:r>
      <w:r>
        <w:t>C</w:t>
      </w:r>
      <w:r>
        <w:t>ử</w:t>
      </w:r>
      <w:r>
        <w:rPr>
          <w:spacing w:val="4"/>
        </w:rPr>
        <w:t xml:space="preserve"> </w:t>
      </w:r>
      <w:r>
        <w:t>nhân</w:t>
      </w:r>
      <w:r>
        <w:rPr>
          <w:spacing w:val="4"/>
        </w:rPr>
        <w:t xml:space="preserve"> </w:t>
      </w:r>
      <w:r>
        <w:t>Khoa</w:t>
      </w:r>
      <w:r>
        <w:rPr>
          <w:spacing w:val="4"/>
        </w:rPr>
        <w:t xml:space="preserve"> </w:t>
      </w:r>
      <w:r>
        <w:t>h</w:t>
      </w:r>
      <w:r>
        <w:t>ọ</w:t>
      </w:r>
      <w:r>
        <w:t>c</w:t>
      </w:r>
    </w:p>
    <w:p w14:paraId="2570C9EC" w14:textId="77777777" w:rsidR="009777EA" w:rsidRDefault="00CB113B">
      <w:pPr>
        <w:pStyle w:val="BodyText"/>
        <w:spacing w:before="1"/>
        <w:rPr>
          <w:sz w:val="10"/>
        </w:rPr>
      </w:pPr>
      <w:r>
        <w:rPr>
          <w:noProof/>
        </w:rPr>
        <w:drawing>
          <wp:anchor distT="0" distB="0" distL="0" distR="0" simplePos="0" relativeHeight="251656192" behindDoc="0" locked="0" layoutInCell="1" allowOverlap="1" wp14:anchorId="19682F87" wp14:editId="4CF40377">
            <wp:simplePos x="0" y="0"/>
            <wp:positionH relativeFrom="page">
              <wp:posOffset>883920</wp:posOffset>
            </wp:positionH>
            <wp:positionV relativeFrom="paragraph">
              <wp:posOffset>97155</wp:posOffset>
            </wp:positionV>
            <wp:extent cx="5433060" cy="34925"/>
            <wp:effectExtent l="0" t="0" r="0" b="0"/>
            <wp:wrapTopAndBottom/>
            <wp:docPr id="1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4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2919" cy="35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FF3C0C" w14:textId="77777777" w:rsidR="009777EA" w:rsidRDefault="00CB113B">
      <w:pPr>
        <w:spacing w:before="173"/>
        <w:ind w:left="1275"/>
        <w:rPr>
          <w:sz w:val="13"/>
        </w:rPr>
      </w:pPr>
      <w:r>
        <w:rPr>
          <w:sz w:val="13"/>
        </w:rPr>
        <w:t>Đư</w:t>
      </w:r>
      <w:r>
        <w:rPr>
          <w:sz w:val="13"/>
        </w:rPr>
        <w:t>ợ</w:t>
      </w:r>
      <w:r>
        <w:rPr>
          <w:sz w:val="13"/>
        </w:rPr>
        <w:t>c</w:t>
      </w:r>
      <w:r>
        <w:rPr>
          <w:spacing w:val="-2"/>
          <w:sz w:val="13"/>
        </w:rPr>
        <w:t xml:space="preserve"> </w:t>
      </w:r>
      <w:r>
        <w:rPr>
          <w:sz w:val="13"/>
        </w:rPr>
        <w:t>đánh</w:t>
      </w:r>
      <w:r>
        <w:rPr>
          <w:spacing w:val="-1"/>
          <w:sz w:val="13"/>
        </w:rPr>
        <w:t xml:space="preserve"> </w:t>
      </w:r>
      <w:r>
        <w:rPr>
          <w:sz w:val="13"/>
        </w:rPr>
        <w:t>giá</w:t>
      </w:r>
      <w:r>
        <w:rPr>
          <w:spacing w:val="-1"/>
          <w:sz w:val="13"/>
        </w:rPr>
        <w:t xml:space="preserve"> </w:t>
      </w:r>
      <w:r>
        <w:rPr>
          <w:sz w:val="13"/>
        </w:rPr>
        <w:t>theo</w:t>
      </w:r>
      <w:r>
        <w:rPr>
          <w:spacing w:val="-1"/>
          <w:sz w:val="13"/>
        </w:rPr>
        <w:t xml:space="preserve"> </w:t>
      </w:r>
      <w:r>
        <w:rPr>
          <w:sz w:val="13"/>
        </w:rPr>
        <w:t>Tiêu</w:t>
      </w:r>
      <w:r>
        <w:rPr>
          <w:spacing w:val="-1"/>
          <w:sz w:val="13"/>
        </w:rPr>
        <w:t xml:space="preserve"> </w:t>
      </w:r>
      <w:r>
        <w:rPr>
          <w:sz w:val="13"/>
        </w:rPr>
        <w:t>chí</w:t>
      </w:r>
      <w:r>
        <w:rPr>
          <w:spacing w:val="-1"/>
          <w:sz w:val="13"/>
        </w:rPr>
        <w:t xml:space="preserve"> </w:t>
      </w:r>
      <w:r>
        <w:rPr>
          <w:sz w:val="13"/>
        </w:rPr>
        <w:t>c</w:t>
      </w:r>
      <w:r>
        <w:rPr>
          <w:sz w:val="13"/>
        </w:rPr>
        <w:t>ủ</w:t>
      </w:r>
      <w:r>
        <w:rPr>
          <w:sz w:val="13"/>
        </w:rPr>
        <w:t>a</w:t>
      </w:r>
      <w:r>
        <w:rPr>
          <w:spacing w:val="-1"/>
          <w:sz w:val="13"/>
        </w:rPr>
        <w:t xml:space="preserve"> </w:t>
      </w:r>
      <w:r>
        <w:rPr>
          <w:sz w:val="13"/>
        </w:rPr>
        <w:t>Chương</w:t>
      </w:r>
      <w:r>
        <w:rPr>
          <w:spacing w:val="-1"/>
          <w:sz w:val="13"/>
        </w:rPr>
        <w:t xml:space="preserve"> </w:t>
      </w:r>
      <w:r>
        <w:rPr>
          <w:sz w:val="13"/>
        </w:rPr>
        <w:t>trình</w:t>
      </w:r>
      <w:r>
        <w:rPr>
          <w:spacing w:val="-1"/>
          <w:sz w:val="13"/>
        </w:rPr>
        <w:t xml:space="preserve"> </w:t>
      </w:r>
      <w:r>
        <w:rPr>
          <w:sz w:val="13"/>
        </w:rPr>
        <w:t>ETAC</w:t>
      </w:r>
      <w:r>
        <w:rPr>
          <w:spacing w:val="-1"/>
          <w:sz w:val="13"/>
        </w:rPr>
        <w:t xml:space="preserve"> </w:t>
      </w:r>
      <w:r>
        <w:rPr>
          <w:sz w:val="13"/>
        </w:rPr>
        <w:t>cho</w:t>
      </w:r>
    </w:p>
    <w:p w14:paraId="44AF85FB" w14:textId="77777777" w:rsidR="009777EA" w:rsidRDefault="00CB113B">
      <w:pPr>
        <w:spacing w:before="102"/>
        <w:ind w:left="1275"/>
        <w:rPr>
          <w:sz w:val="13"/>
        </w:rPr>
      </w:pPr>
      <w:r>
        <w:rPr>
          <w:sz w:val="13"/>
        </w:rPr>
        <w:t>Công</w:t>
      </w:r>
      <w:r>
        <w:rPr>
          <w:spacing w:val="-2"/>
          <w:sz w:val="13"/>
        </w:rPr>
        <w:t xml:space="preserve"> </w:t>
      </w:r>
      <w:r>
        <w:rPr>
          <w:sz w:val="13"/>
        </w:rPr>
        <w:t>ngh</w:t>
      </w:r>
      <w:r>
        <w:rPr>
          <w:sz w:val="13"/>
        </w:rPr>
        <w:t>ệ</w:t>
      </w:r>
      <w:r>
        <w:rPr>
          <w:spacing w:val="-1"/>
          <w:sz w:val="13"/>
        </w:rPr>
        <w:t xml:space="preserve"> </w:t>
      </w:r>
      <w:r>
        <w:rPr>
          <w:sz w:val="13"/>
        </w:rPr>
        <w:t>k</w:t>
      </w:r>
      <w:r>
        <w:rPr>
          <w:sz w:val="13"/>
        </w:rPr>
        <w:t>ỹ</w:t>
      </w:r>
      <w:r>
        <w:rPr>
          <w:spacing w:val="-1"/>
          <w:sz w:val="13"/>
        </w:rPr>
        <w:t xml:space="preserve"> </w:t>
      </w:r>
      <w:r>
        <w:rPr>
          <w:sz w:val="13"/>
        </w:rPr>
        <w:t>thu</w:t>
      </w:r>
      <w:r>
        <w:rPr>
          <w:sz w:val="13"/>
        </w:rPr>
        <w:t>ậ</w:t>
      </w:r>
      <w:r>
        <w:rPr>
          <w:sz w:val="13"/>
        </w:rPr>
        <w:t>t</w:t>
      </w:r>
      <w:r>
        <w:rPr>
          <w:spacing w:val="-1"/>
          <w:sz w:val="13"/>
        </w:rPr>
        <w:t xml:space="preserve"> </w:t>
      </w:r>
      <w:r>
        <w:rPr>
          <w:sz w:val="13"/>
        </w:rPr>
        <w:t>cơ</w:t>
      </w:r>
      <w:r>
        <w:rPr>
          <w:spacing w:val="-1"/>
          <w:sz w:val="13"/>
        </w:rPr>
        <w:t xml:space="preserve"> </w:t>
      </w:r>
      <w:r>
        <w:rPr>
          <w:sz w:val="13"/>
        </w:rPr>
        <w:t>khí</w:t>
      </w:r>
      <w:r>
        <w:rPr>
          <w:spacing w:val="-1"/>
          <w:sz w:val="13"/>
        </w:rPr>
        <w:t xml:space="preserve"> </w:t>
      </w:r>
      <w:r>
        <w:rPr>
          <w:sz w:val="13"/>
        </w:rPr>
        <w:t>và</w:t>
      </w:r>
      <w:r>
        <w:rPr>
          <w:spacing w:val="-1"/>
          <w:sz w:val="13"/>
        </w:rPr>
        <w:t xml:space="preserve"> </w:t>
      </w:r>
      <w:r>
        <w:rPr>
          <w:sz w:val="13"/>
        </w:rPr>
        <w:t>các</w:t>
      </w:r>
      <w:r>
        <w:rPr>
          <w:spacing w:val="-1"/>
          <w:sz w:val="13"/>
        </w:rPr>
        <w:t xml:space="preserve"> </w:t>
      </w:r>
      <w:r>
        <w:rPr>
          <w:sz w:val="13"/>
        </w:rPr>
        <w:t>chương</w:t>
      </w:r>
      <w:r>
        <w:rPr>
          <w:spacing w:val="-1"/>
          <w:sz w:val="13"/>
        </w:rPr>
        <w:t xml:space="preserve"> </w:t>
      </w:r>
      <w:r>
        <w:rPr>
          <w:sz w:val="13"/>
        </w:rPr>
        <w:t>trình</w:t>
      </w:r>
      <w:r>
        <w:rPr>
          <w:spacing w:val="-1"/>
          <w:sz w:val="13"/>
        </w:rPr>
        <w:t xml:space="preserve"> </w:t>
      </w:r>
      <w:r>
        <w:rPr>
          <w:sz w:val="13"/>
        </w:rPr>
        <w:t>có</w:t>
      </w:r>
      <w:r>
        <w:rPr>
          <w:spacing w:val="-1"/>
          <w:sz w:val="13"/>
        </w:rPr>
        <w:t xml:space="preserve"> </w:t>
      </w:r>
      <w:r>
        <w:rPr>
          <w:sz w:val="13"/>
        </w:rPr>
        <w:t>tên</w:t>
      </w:r>
      <w:r>
        <w:rPr>
          <w:spacing w:val="-1"/>
          <w:sz w:val="13"/>
        </w:rPr>
        <w:t xml:space="preserve"> </w:t>
      </w:r>
      <w:r>
        <w:rPr>
          <w:sz w:val="13"/>
        </w:rPr>
        <w:t>tương</w:t>
      </w:r>
      <w:r>
        <w:rPr>
          <w:spacing w:val="-1"/>
          <w:sz w:val="13"/>
        </w:rPr>
        <w:t xml:space="preserve"> </w:t>
      </w:r>
      <w:r>
        <w:rPr>
          <w:sz w:val="13"/>
        </w:rPr>
        <w:t>t</w:t>
      </w:r>
      <w:r>
        <w:rPr>
          <w:sz w:val="13"/>
        </w:rPr>
        <w:t>ự</w:t>
      </w:r>
    </w:p>
    <w:p w14:paraId="1CB3BE22" w14:textId="77777777" w:rsidR="009777EA" w:rsidRDefault="009777EA">
      <w:pPr>
        <w:pStyle w:val="BodyText"/>
        <w:rPr>
          <w:sz w:val="20"/>
        </w:rPr>
      </w:pPr>
    </w:p>
    <w:p w14:paraId="3691F0EC" w14:textId="77777777" w:rsidR="009777EA" w:rsidRDefault="009777EA">
      <w:pPr>
        <w:pStyle w:val="BodyText"/>
        <w:spacing w:before="7"/>
        <w:rPr>
          <w:sz w:val="23"/>
        </w:rPr>
      </w:pPr>
    </w:p>
    <w:p w14:paraId="17D46E05" w14:textId="77777777" w:rsidR="009777EA" w:rsidRDefault="00CB113B">
      <w:pPr>
        <w:spacing w:line="463" w:lineRule="auto"/>
        <w:ind w:left="1271" w:right="916" w:hanging="6"/>
        <w:jc w:val="both"/>
        <w:rPr>
          <w:sz w:val="11"/>
        </w:rPr>
      </w:pPr>
      <w:r>
        <w:rPr>
          <w:color w:val="0070BF"/>
          <w:w w:val="105"/>
          <w:sz w:val="11"/>
        </w:rPr>
        <w:t>TC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và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ngư</w:t>
      </w:r>
      <w:r>
        <w:rPr>
          <w:color w:val="0070BF"/>
          <w:w w:val="105"/>
          <w:sz w:val="11"/>
        </w:rPr>
        <w:t>ờ</w:t>
      </w:r>
      <w:r>
        <w:rPr>
          <w:color w:val="0070BF"/>
          <w:w w:val="105"/>
          <w:sz w:val="11"/>
        </w:rPr>
        <w:t>i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ch</w:t>
      </w:r>
      <w:r>
        <w:rPr>
          <w:color w:val="0070BF"/>
          <w:w w:val="105"/>
          <w:sz w:val="11"/>
        </w:rPr>
        <w:t>ỉ</w:t>
      </w:r>
      <w:r>
        <w:rPr>
          <w:color w:val="0070BF"/>
          <w:w w:val="105"/>
          <w:sz w:val="11"/>
        </w:rPr>
        <w:t>nh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s</w:t>
      </w:r>
      <w:r>
        <w:rPr>
          <w:color w:val="0070BF"/>
          <w:w w:val="105"/>
          <w:sz w:val="11"/>
        </w:rPr>
        <w:t>ử</w:t>
      </w:r>
      <w:r>
        <w:rPr>
          <w:color w:val="0070BF"/>
          <w:w w:val="105"/>
          <w:sz w:val="11"/>
        </w:rPr>
        <w:t>a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không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th</w:t>
      </w:r>
      <w:r>
        <w:rPr>
          <w:color w:val="0070BF"/>
          <w:w w:val="105"/>
          <w:sz w:val="11"/>
        </w:rPr>
        <w:t>ể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thay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đ</w:t>
      </w:r>
      <w:r>
        <w:rPr>
          <w:color w:val="0070BF"/>
          <w:w w:val="105"/>
          <w:sz w:val="11"/>
        </w:rPr>
        <w:t>ổ</w:t>
      </w:r>
      <w:r>
        <w:rPr>
          <w:color w:val="0070BF"/>
          <w:w w:val="105"/>
          <w:sz w:val="11"/>
        </w:rPr>
        <w:t>i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nhi</w:t>
      </w:r>
      <w:r>
        <w:rPr>
          <w:color w:val="0070BF"/>
          <w:w w:val="105"/>
          <w:sz w:val="11"/>
        </w:rPr>
        <w:t>ề</w:t>
      </w:r>
      <w:r>
        <w:rPr>
          <w:color w:val="0070BF"/>
          <w:w w:val="105"/>
          <w:sz w:val="11"/>
        </w:rPr>
        <w:t>u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ph</w:t>
      </w:r>
      <w:r>
        <w:rPr>
          <w:color w:val="0070BF"/>
          <w:w w:val="105"/>
          <w:sz w:val="11"/>
        </w:rPr>
        <w:t>ầ</w:t>
      </w:r>
      <w:r>
        <w:rPr>
          <w:color w:val="0070BF"/>
          <w:w w:val="105"/>
          <w:sz w:val="11"/>
        </w:rPr>
        <w:t>n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trong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b</w:t>
      </w:r>
      <w:r>
        <w:rPr>
          <w:color w:val="0070BF"/>
          <w:w w:val="105"/>
          <w:sz w:val="11"/>
        </w:rPr>
        <w:t>ả</w:t>
      </w:r>
      <w:r>
        <w:rPr>
          <w:color w:val="0070BF"/>
          <w:w w:val="105"/>
          <w:sz w:val="11"/>
        </w:rPr>
        <w:t>n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th</w:t>
      </w:r>
      <w:r>
        <w:rPr>
          <w:color w:val="0070BF"/>
          <w:w w:val="105"/>
          <w:sz w:val="11"/>
        </w:rPr>
        <w:t>ả</w:t>
      </w:r>
      <w:r>
        <w:rPr>
          <w:color w:val="0070BF"/>
          <w:w w:val="105"/>
          <w:sz w:val="11"/>
        </w:rPr>
        <w:t>o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tuyên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b</w:t>
      </w:r>
      <w:r>
        <w:rPr>
          <w:color w:val="0070BF"/>
          <w:w w:val="105"/>
          <w:sz w:val="11"/>
        </w:rPr>
        <w:t>ố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cu</w:t>
      </w:r>
      <w:r>
        <w:rPr>
          <w:color w:val="0070BF"/>
          <w:w w:val="105"/>
          <w:sz w:val="11"/>
        </w:rPr>
        <w:t>ố</w:t>
      </w:r>
      <w:r>
        <w:rPr>
          <w:color w:val="0070BF"/>
          <w:w w:val="105"/>
          <w:sz w:val="11"/>
        </w:rPr>
        <w:t>i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cùng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</w:t>
      </w:r>
      <w:r>
        <w:rPr>
          <w:color w:val="0070BF"/>
          <w:w w:val="105"/>
          <w:sz w:val="11"/>
        </w:rPr>
        <w:t>ủ</w:t>
      </w:r>
      <w:r>
        <w:rPr>
          <w:color w:val="0070BF"/>
          <w:w w:val="105"/>
          <w:sz w:val="11"/>
        </w:rPr>
        <w:t>a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chương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trình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do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AMS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cung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</w:t>
      </w:r>
      <w:r>
        <w:rPr>
          <w:color w:val="0070BF"/>
          <w:w w:val="105"/>
          <w:sz w:val="11"/>
        </w:rPr>
        <w:t>ấ</w:t>
      </w:r>
      <w:r>
        <w:rPr>
          <w:color w:val="0070BF"/>
          <w:w w:val="105"/>
          <w:sz w:val="11"/>
        </w:rPr>
        <w:t>p.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</w:t>
      </w:r>
      <w:r>
        <w:rPr>
          <w:color w:val="0070BF"/>
          <w:w w:val="105"/>
          <w:sz w:val="11"/>
        </w:rPr>
        <w:t>ế</w:t>
      </w:r>
      <w:r>
        <w:rPr>
          <w:color w:val="0070BF"/>
          <w:w w:val="105"/>
          <w:sz w:val="11"/>
        </w:rPr>
        <w:t>u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có</w:t>
      </w:r>
      <w:r>
        <w:rPr>
          <w:color w:val="0070BF"/>
          <w:spacing w:val="-67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</w:t>
      </w:r>
      <w:r>
        <w:rPr>
          <w:color w:val="0070BF"/>
          <w:w w:val="105"/>
          <w:sz w:val="11"/>
        </w:rPr>
        <w:t>ấ</w:t>
      </w:r>
      <w:r>
        <w:rPr>
          <w:color w:val="0070BF"/>
          <w:w w:val="105"/>
          <w:sz w:val="11"/>
        </w:rPr>
        <w:t>n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đ</w:t>
      </w:r>
      <w:r>
        <w:rPr>
          <w:color w:val="0070BF"/>
          <w:w w:val="105"/>
          <w:sz w:val="11"/>
        </w:rPr>
        <w:t>ề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</w:t>
      </w:r>
      <w:r>
        <w:rPr>
          <w:color w:val="0070BF"/>
          <w:w w:val="105"/>
          <w:sz w:val="11"/>
        </w:rPr>
        <w:t>ề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ng</w:t>
      </w:r>
      <w:r>
        <w:rPr>
          <w:color w:val="0070BF"/>
          <w:w w:val="105"/>
          <w:sz w:val="11"/>
        </w:rPr>
        <w:t>ữ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pháp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ho</w:t>
      </w:r>
      <w:r>
        <w:rPr>
          <w:color w:val="0070BF"/>
          <w:w w:val="105"/>
          <w:sz w:val="11"/>
        </w:rPr>
        <w:t>ặ</w:t>
      </w:r>
      <w:r>
        <w:rPr>
          <w:color w:val="0070BF"/>
          <w:w w:val="105"/>
          <w:sz w:val="11"/>
        </w:rPr>
        <w:t>c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chính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</w:t>
      </w:r>
      <w:r>
        <w:rPr>
          <w:color w:val="0070BF"/>
          <w:w w:val="105"/>
          <w:sz w:val="11"/>
        </w:rPr>
        <w:t>ả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trong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các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ph</w:t>
      </w:r>
      <w:r>
        <w:rPr>
          <w:color w:val="0070BF"/>
          <w:w w:val="105"/>
          <w:sz w:val="11"/>
        </w:rPr>
        <w:t>ầ</w:t>
      </w:r>
      <w:r>
        <w:rPr>
          <w:color w:val="0070BF"/>
          <w:w w:val="105"/>
          <w:sz w:val="11"/>
        </w:rPr>
        <w:t>n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này,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vui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lòng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g</w:t>
      </w:r>
      <w:r>
        <w:rPr>
          <w:color w:val="0070BF"/>
          <w:w w:val="105"/>
          <w:sz w:val="11"/>
        </w:rPr>
        <w:t>ử</w:t>
      </w:r>
      <w:r>
        <w:rPr>
          <w:color w:val="0070BF"/>
          <w:w w:val="105"/>
          <w:sz w:val="11"/>
        </w:rPr>
        <w:t>i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bao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g</w:t>
      </w:r>
      <w:r>
        <w:rPr>
          <w:color w:val="0070BF"/>
          <w:w w:val="105"/>
          <w:sz w:val="11"/>
        </w:rPr>
        <w:t>ồ</w:t>
      </w:r>
      <w:r>
        <w:rPr>
          <w:color w:val="0070BF"/>
          <w:w w:val="105"/>
          <w:sz w:val="11"/>
        </w:rPr>
        <w:t>m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nh</w:t>
      </w:r>
      <w:r>
        <w:rPr>
          <w:color w:val="0070BF"/>
          <w:w w:val="105"/>
          <w:sz w:val="11"/>
        </w:rPr>
        <w:t>ậ</w:t>
      </w:r>
      <w:r>
        <w:rPr>
          <w:color w:val="0070BF"/>
          <w:w w:val="105"/>
          <w:sz w:val="11"/>
        </w:rPr>
        <w:t>n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xét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trong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tuyên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b</w:t>
      </w:r>
      <w:r>
        <w:rPr>
          <w:color w:val="0070BF"/>
          <w:w w:val="105"/>
          <w:sz w:val="11"/>
        </w:rPr>
        <w:t>ố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</w:t>
      </w:r>
      <w:r>
        <w:rPr>
          <w:color w:val="0070BF"/>
          <w:w w:val="105"/>
          <w:sz w:val="11"/>
        </w:rPr>
        <w:t>ớ</w:t>
      </w:r>
      <w:r>
        <w:rPr>
          <w:color w:val="0070BF"/>
          <w:w w:val="105"/>
          <w:sz w:val="11"/>
        </w:rPr>
        <w:t>i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ph</w:t>
      </w:r>
      <w:r>
        <w:rPr>
          <w:color w:val="0070BF"/>
          <w:w w:val="105"/>
          <w:sz w:val="11"/>
        </w:rPr>
        <w:t>ụ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trách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ETAC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và</w:t>
      </w:r>
      <w:r>
        <w:rPr>
          <w:color w:val="0070BF"/>
          <w:spacing w:val="-4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anh</w:t>
      </w:r>
      <w:r>
        <w:rPr>
          <w:color w:val="0070BF"/>
          <w:spacing w:val="-3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ấ</w:t>
      </w:r>
      <w:r>
        <w:rPr>
          <w:color w:val="0070BF"/>
          <w:w w:val="105"/>
          <w:sz w:val="11"/>
        </w:rPr>
        <w:t>y</w:t>
      </w:r>
      <w:r>
        <w:rPr>
          <w:color w:val="0070BF"/>
          <w:spacing w:val="-67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s</w:t>
      </w:r>
      <w:r>
        <w:rPr>
          <w:color w:val="0070BF"/>
          <w:w w:val="105"/>
          <w:sz w:val="11"/>
        </w:rPr>
        <w:t>ẽ</w:t>
      </w:r>
      <w:r>
        <w:rPr>
          <w:color w:val="0070BF"/>
          <w:spacing w:val="-2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làm</w:t>
      </w:r>
      <w:r>
        <w:rPr>
          <w:color w:val="0070BF"/>
          <w:spacing w:val="-1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vi</w:t>
      </w:r>
      <w:r>
        <w:rPr>
          <w:color w:val="0070BF"/>
          <w:w w:val="105"/>
          <w:sz w:val="11"/>
        </w:rPr>
        <w:t>ệ</w:t>
      </w:r>
      <w:r>
        <w:rPr>
          <w:color w:val="0070BF"/>
          <w:w w:val="105"/>
          <w:sz w:val="11"/>
        </w:rPr>
        <w:t>c</w:t>
      </w:r>
      <w:r>
        <w:rPr>
          <w:color w:val="0070BF"/>
          <w:spacing w:val="-2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đ</w:t>
      </w:r>
      <w:r>
        <w:rPr>
          <w:color w:val="0070BF"/>
          <w:w w:val="105"/>
          <w:sz w:val="11"/>
        </w:rPr>
        <w:t>ể</w:t>
      </w:r>
      <w:r>
        <w:rPr>
          <w:color w:val="0070BF"/>
          <w:spacing w:val="-1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s</w:t>
      </w:r>
      <w:r>
        <w:rPr>
          <w:color w:val="0070BF"/>
          <w:w w:val="105"/>
          <w:sz w:val="11"/>
        </w:rPr>
        <w:t>ử</w:t>
      </w:r>
      <w:r>
        <w:rPr>
          <w:color w:val="0070BF"/>
          <w:w w:val="105"/>
          <w:sz w:val="11"/>
        </w:rPr>
        <w:t>a</w:t>
      </w:r>
      <w:r>
        <w:rPr>
          <w:color w:val="0070BF"/>
          <w:spacing w:val="-2"/>
          <w:w w:val="105"/>
          <w:sz w:val="11"/>
        </w:rPr>
        <w:t xml:space="preserve"> </w:t>
      </w:r>
      <w:r>
        <w:rPr>
          <w:color w:val="0070BF"/>
          <w:w w:val="105"/>
          <w:sz w:val="11"/>
        </w:rPr>
        <w:t>ch</w:t>
      </w:r>
      <w:r>
        <w:rPr>
          <w:color w:val="0070BF"/>
          <w:w w:val="105"/>
          <w:sz w:val="11"/>
        </w:rPr>
        <w:t>ữ</w:t>
      </w:r>
      <w:r>
        <w:rPr>
          <w:color w:val="0070BF"/>
          <w:w w:val="105"/>
          <w:sz w:val="11"/>
        </w:rPr>
        <w:t>a.</w:t>
      </w:r>
    </w:p>
    <w:p w14:paraId="4B8D78F4" w14:textId="77777777" w:rsidR="009777EA" w:rsidRDefault="009777EA">
      <w:pPr>
        <w:pStyle w:val="BodyText"/>
        <w:rPr>
          <w:sz w:val="20"/>
        </w:rPr>
      </w:pPr>
    </w:p>
    <w:p w14:paraId="0D65F8E4" w14:textId="77777777" w:rsidR="009777EA" w:rsidRDefault="009777EA">
      <w:pPr>
        <w:pStyle w:val="BodyText"/>
        <w:spacing w:before="4"/>
        <w:rPr>
          <w:sz w:val="23"/>
        </w:rPr>
      </w:pPr>
    </w:p>
    <w:p w14:paraId="1C0A0AE9" w14:textId="77777777" w:rsidR="009777EA" w:rsidRDefault="00CB113B">
      <w:pPr>
        <w:ind w:left="1133"/>
        <w:rPr>
          <w:sz w:val="15"/>
        </w:rPr>
      </w:pPr>
      <w:r>
        <w:rPr>
          <w:color w:val="FF6B2B"/>
          <w:w w:val="105"/>
          <w:sz w:val="15"/>
        </w:rPr>
        <w:t>GI</w:t>
      </w:r>
      <w:r>
        <w:rPr>
          <w:color w:val="FF6B2B"/>
          <w:w w:val="105"/>
          <w:sz w:val="15"/>
        </w:rPr>
        <w:t>Ớ</w:t>
      </w:r>
      <w:r>
        <w:rPr>
          <w:color w:val="FF6B2B"/>
          <w:w w:val="105"/>
          <w:sz w:val="15"/>
        </w:rPr>
        <w:t>I</w:t>
      </w:r>
      <w:r>
        <w:rPr>
          <w:color w:val="FF6B2B"/>
          <w:spacing w:val="-8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THI</w:t>
      </w:r>
      <w:r>
        <w:rPr>
          <w:color w:val="FF6B2B"/>
          <w:w w:val="105"/>
          <w:sz w:val="15"/>
        </w:rPr>
        <w:t>Ệ</w:t>
      </w:r>
      <w:r>
        <w:rPr>
          <w:color w:val="FF6B2B"/>
          <w:w w:val="105"/>
          <w:sz w:val="15"/>
        </w:rPr>
        <w:t>U</w:t>
      </w:r>
    </w:p>
    <w:p w14:paraId="48515C71" w14:textId="77777777" w:rsidR="009777EA" w:rsidRDefault="00CB113B">
      <w:pPr>
        <w:spacing w:before="111"/>
        <w:ind w:left="1237"/>
        <w:rPr>
          <w:sz w:val="11"/>
        </w:rPr>
      </w:pPr>
      <w:r>
        <w:rPr>
          <w:w w:val="105"/>
          <w:sz w:val="11"/>
        </w:rPr>
        <w:t>Ph</w:t>
      </w:r>
      <w:r>
        <w:rPr>
          <w:w w:val="105"/>
          <w:sz w:val="11"/>
        </w:rPr>
        <w:t>ầ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này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là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ừ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tuyên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ố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ự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ả</w:t>
      </w:r>
      <w:r>
        <w:rPr>
          <w:w w:val="105"/>
          <w:sz w:val="11"/>
        </w:rPr>
        <w:t>o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không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</w:t>
      </w:r>
      <w:r>
        <w:rPr>
          <w:w w:val="105"/>
          <w:sz w:val="11"/>
        </w:rPr>
        <w:t>ỉ</w:t>
      </w:r>
      <w:r>
        <w:rPr>
          <w:w w:val="105"/>
          <w:sz w:val="11"/>
        </w:rPr>
        <w:t>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ử</w:t>
      </w:r>
      <w:r>
        <w:rPr>
          <w:w w:val="105"/>
          <w:sz w:val="11"/>
        </w:rPr>
        <w:t>a.</w:t>
      </w:r>
    </w:p>
    <w:p w14:paraId="7454460C" w14:textId="77777777" w:rsidR="009777EA" w:rsidRDefault="009777EA">
      <w:pPr>
        <w:pStyle w:val="BodyText"/>
        <w:spacing w:before="8"/>
        <w:rPr>
          <w:sz w:val="24"/>
        </w:rPr>
      </w:pPr>
    </w:p>
    <w:p w14:paraId="601022E2" w14:textId="77777777" w:rsidR="009777EA" w:rsidRDefault="00CB113B">
      <w:pPr>
        <w:pStyle w:val="BodyText"/>
        <w:spacing w:before="131"/>
        <w:ind w:left="1133"/>
      </w:pPr>
      <w:r>
        <w:rPr>
          <w:color w:val="FF6B2B"/>
        </w:rPr>
        <w:t>S</w:t>
      </w:r>
      <w:r>
        <w:rPr>
          <w:color w:val="FF6B2B"/>
        </w:rPr>
        <w:t>Ứ</w:t>
      </w:r>
      <w:r>
        <w:rPr>
          <w:color w:val="FF6B2B"/>
        </w:rPr>
        <w:t>C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M</w:t>
      </w:r>
      <w:r>
        <w:rPr>
          <w:color w:val="FF6B2B"/>
        </w:rPr>
        <w:t>Ạ</w:t>
      </w:r>
      <w:r>
        <w:rPr>
          <w:color w:val="FF6B2B"/>
        </w:rPr>
        <w:t>NH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-5"/>
        </w:rPr>
        <w:t xml:space="preserve"> </w:t>
      </w:r>
      <w:r>
        <w:t>(n</w:t>
      </w:r>
      <w:r>
        <w:t>ế</w:t>
      </w:r>
      <w:r>
        <w:t>u</w:t>
      </w:r>
      <w:r>
        <w:rPr>
          <w:spacing w:val="-5"/>
        </w:rPr>
        <w:t xml:space="preserve"> </w:t>
      </w:r>
      <w:r>
        <w:t>đư</w:t>
      </w:r>
      <w:r>
        <w:t>ợ</w:t>
      </w:r>
      <w:r>
        <w:t>c</w:t>
      </w:r>
      <w:r>
        <w:rPr>
          <w:spacing w:val="-5"/>
        </w:rPr>
        <w:t xml:space="preserve"> </w:t>
      </w:r>
      <w:r>
        <w:t>s</w:t>
      </w:r>
      <w:r>
        <w:t>ử</w:t>
      </w:r>
      <w:r>
        <w:rPr>
          <w:spacing w:val="-5"/>
        </w:rPr>
        <w:t xml:space="preserve"> </w:t>
      </w:r>
      <w:r>
        <w:t>d</w:t>
      </w:r>
      <w:r>
        <w:t>ụ</w:t>
      </w:r>
      <w:r>
        <w:t>ng)</w:t>
      </w:r>
    </w:p>
    <w:p w14:paraId="661720ED" w14:textId="77777777" w:rsidR="009777EA" w:rsidRDefault="00CB113B">
      <w:pPr>
        <w:spacing w:before="84"/>
        <w:ind w:left="1237"/>
        <w:rPr>
          <w:sz w:val="11"/>
        </w:rPr>
      </w:pPr>
      <w:r>
        <w:rPr>
          <w:w w:val="105"/>
          <w:sz w:val="11"/>
        </w:rPr>
        <w:t>Ph</w:t>
      </w:r>
      <w:r>
        <w:rPr>
          <w:w w:val="105"/>
          <w:sz w:val="11"/>
        </w:rPr>
        <w:t>ầ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này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là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ừ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tuyên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ố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ự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ả</w:t>
      </w:r>
      <w:r>
        <w:rPr>
          <w:w w:val="105"/>
          <w:sz w:val="11"/>
        </w:rPr>
        <w:t>o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không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</w:t>
      </w:r>
      <w:r>
        <w:rPr>
          <w:w w:val="105"/>
          <w:sz w:val="11"/>
        </w:rPr>
        <w:t>ỉ</w:t>
      </w:r>
      <w:r>
        <w:rPr>
          <w:w w:val="105"/>
          <w:sz w:val="11"/>
        </w:rPr>
        <w:t>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ử</w:t>
      </w:r>
      <w:r>
        <w:rPr>
          <w:w w:val="105"/>
          <w:sz w:val="11"/>
        </w:rPr>
        <w:t>a.</w:t>
      </w:r>
    </w:p>
    <w:p w14:paraId="2057025C" w14:textId="77777777" w:rsidR="009777EA" w:rsidRDefault="009777EA">
      <w:pPr>
        <w:pStyle w:val="BodyText"/>
        <w:spacing w:before="1"/>
        <w:rPr>
          <w:sz w:val="25"/>
        </w:rPr>
      </w:pPr>
    </w:p>
    <w:p w14:paraId="45024A3B" w14:textId="77777777" w:rsidR="009777EA" w:rsidRDefault="00CB113B">
      <w:pPr>
        <w:pStyle w:val="BodyText"/>
        <w:spacing w:before="131"/>
        <w:ind w:left="1133"/>
      </w:pPr>
      <w:r>
        <w:rPr>
          <w:color w:val="FF6B2B"/>
        </w:rPr>
        <w:t>THI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-6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-5"/>
        </w:rPr>
        <w:t xml:space="preserve"> </w:t>
      </w:r>
      <w:r>
        <w:t>(n</w:t>
      </w:r>
      <w:r>
        <w:t>ế</w:t>
      </w:r>
      <w:r>
        <w:t>u</w:t>
      </w:r>
      <w:r>
        <w:rPr>
          <w:spacing w:val="-6"/>
        </w:rPr>
        <w:t xml:space="preserve"> </w:t>
      </w:r>
      <w:r>
        <w:t>đư</w:t>
      </w:r>
      <w:r>
        <w:t>ợ</w:t>
      </w:r>
      <w:r>
        <w:t>c</w:t>
      </w:r>
      <w:r>
        <w:rPr>
          <w:spacing w:val="-5"/>
        </w:rPr>
        <w:t xml:space="preserve"> </w:t>
      </w:r>
      <w:r>
        <w:t>s</w:t>
      </w:r>
      <w:r>
        <w:t>ử</w:t>
      </w:r>
      <w:r>
        <w:rPr>
          <w:spacing w:val="-6"/>
        </w:rPr>
        <w:t xml:space="preserve"> </w:t>
      </w:r>
      <w:r>
        <w:t>d</w:t>
      </w:r>
      <w:r>
        <w:t>ụ</w:t>
      </w:r>
      <w:r>
        <w:t>ng)</w:t>
      </w:r>
    </w:p>
    <w:p w14:paraId="03E685DD" w14:textId="77777777" w:rsidR="009777EA" w:rsidRDefault="00CB113B">
      <w:pPr>
        <w:spacing w:before="120"/>
        <w:ind w:left="1266"/>
        <w:rPr>
          <w:sz w:val="11"/>
        </w:rPr>
      </w:pPr>
      <w:r>
        <w:rPr>
          <w:w w:val="105"/>
          <w:sz w:val="11"/>
        </w:rPr>
        <w:t>Ph</w:t>
      </w:r>
      <w:r>
        <w:rPr>
          <w:w w:val="105"/>
          <w:sz w:val="11"/>
        </w:rPr>
        <w:t>ầ</w:t>
      </w:r>
      <w:r>
        <w:rPr>
          <w:w w:val="105"/>
          <w:sz w:val="11"/>
        </w:rPr>
        <w:t>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đ</w:t>
      </w:r>
      <w:r>
        <w:rPr>
          <w:w w:val="105"/>
          <w:sz w:val="11"/>
        </w:rPr>
        <w:t>ầ</w:t>
      </w:r>
      <w:r>
        <w:rPr>
          <w:w w:val="105"/>
          <w:sz w:val="11"/>
        </w:rPr>
        <w:t>u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tiên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c</w:t>
      </w:r>
      <w:r>
        <w:rPr>
          <w:w w:val="105"/>
          <w:sz w:val="11"/>
        </w:rPr>
        <w:t>ủ</w:t>
      </w:r>
      <w:r>
        <w:rPr>
          <w:w w:val="105"/>
          <w:sz w:val="11"/>
        </w:rPr>
        <w:t>a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  <w:lang w:val="en-US"/>
        </w:rPr>
        <w:t>k</w:t>
      </w:r>
      <w:r>
        <w:rPr>
          <w:w w:val="105"/>
          <w:sz w:val="11"/>
          <w:lang w:val="en-US"/>
        </w:rPr>
        <w:t>ế</w:t>
      </w:r>
      <w:r>
        <w:rPr>
          <w:w w:val="105"/>
          <w:sz w:val="11"/>
          <w:lang w:val="en-US"/>
        </w:rPr>
        <w:t xml:space="preserve">t </w:t>
      </w:r>
      <w:r>
        <w:rPr>
          <w:w w:val="105"/>
          <w:sz w:val="11"/>
          <w:lang w:val="en-US"/>
        </w:rPr>
        <w:t>qu</w:t>
      </w:r>
      <w:r>
        <w:rPr>
          <w:w w:val="105"/>
          <w:sz w:val="11"/>
          <w:lang w:val="en-US"/>
        </w:rPr>
        <w:t>ả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là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t</w:t>
      </w:r>
      <w:r>
        <w:rPr>
          <w:w w:val="105"/>
          <w:sz w:val="11"/>
        </w:rPr>
        <w:t>ừ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tuyên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b</w:t>
      </w:r>
      <w:r>
        <w:rPr>
          <w:w w:val="105"/>
          <w:sz w:val="11"/>
        </w:rPr>
        <w:t>ố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d</w:t>
      </w:r>
      <w:r>
        <w:rPr>
          <w:w w:val="105"/>
          <w:sz w:val="11"/>
        </w:rPr>
        <w:t>ự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ả</w:t>
      </w:r>
      <w:r>
        <w:rPr>
          <w:w w:val="105"/>
          <w:sz w:val="11"/>
        </w:rPr>
        <w:t>o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và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không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th</w:t>
      </w:r>
      <w:r>
        <w:rPr>
          <w:w w:val="105"/>
          <w:sz w:val="11"/>
        </w:rPr>
        <w:t>ể</w:t>
      </w:r>
      <w:r>
        <w:rPr>
          <w:spacing w:val="-4"/>
          <w:w w:val="105"/>
          <w:sz w:val="11"/>
        </w:rPr>
        <w:t xml:space="preserve"> </w:t>
      </w:r>
      <w:r>
        <w:rPr>
          <w:w w:val="105"/>
          <w:sz w:val="11"/>
        </w:rPr>
        <w:t>ch</w:t>
      </w:r>
      <w:r>
        <w:rPr>
          <w:w w:val="105"/>
          <w:sz w:val="11"/>
        </w:rPr>
        <w:t>ỉ</w:t>
      </w:r>
      <w:r>
        <w:rPr>
          <w:w w:val="105"/>
          <w:sz w:val="11"/>
        </w:rPr>
        <w:t>nh</w:t>
      </w:r>
      <w:r>
        <w:rPr>
          <w:spacing w:val="-3"/>
          <w:w w:val="105"/>
          <w:sz w:val="11"/>
        </w:rPr>
        <w:t xml:space="preserve"> </w:t>
      </w:r>
      <w:r>
        <w:rPr>
          <w:w w:val="105"/>
          <w:sz w:val="11"/>
        </w:rPr>
        <w:t>s</w:t>
      </w:r>
      <w:r>
        <w:rPr>
          <w:w w:val="105"/>
          <w:sz w:val="11"/>
        </w:rPr>
        <w:t>ử</w:t>
      </w:r>
      <w:r>
        <w:rPr>
          <w:w w:val="105"/>
          <w:sz w:val="11"/>
        </w:rPr>
        <w:t>a.</w:t>
      </w:r>
    </w:p>
    <w:p w14:paraId="3DAA2D40" w14:textId="77777777" w:rsidR="009777EA" w:rsidRDefault="009777EA">
      <w:pPr>
        <w:pStyle w:val="BodyText"/>
        <w:spacing w:before="6"/>
        <w:rPr>
          <w:sz w:val="19"/>
        </w:rPr>
      </w:pPr>
    </w:p>
    <w:p w14:paraId="4496D268" w14:textId="77777777" w:rsidR="009777EA" w:rsidRDefault="00CB113B">
      <w:pPr>
        <w:pStyle w:val="BodyText"/>
        <w:spacing w:before="132"/>
        <w:ind w:left="1126"/>
      </w:pPr>
      <w:r>
        <w:rPr>
          <w:color w:val="FF6B2B"/>
        </w:rPr>
        <w:t>Ph</w:t>
      </w:r>
      <w:r>
        <w:rPr>
          <w:color w:val="FF6B2B"/>
        </w:rPr>
        <w:t>ả</w:t>
      </w:r>
      <w:r>
        <w:rPr>
          <w:color w:val="FF6B2B"/>
        </w:rPr>
        <w:t>n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h</w:t>
      </w:r>
      <w:r>
        <w:rPr>
          <w:color w:val="FF6B2B"/>
        </w:rPr>
        <w:t>ồ</w:t>
      </w:r>
      <w:r>
        <w:rPr>
          <w:color w:val="FF6B2B"/>
        </w:rPr>
        <w:t>i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đúng</w:t>
      </w:r>
      <w:r>
        <w:rPr>
          <w:color w:val="FF6B2B"/>
          <w:spacing w:val="-4"/>
        </w:rPr>
        <w:t xml:space="preserve"> </w:t>
      </w:r>
      <w:r>
        <w:rPr>
          <w:color w:val="FF6B2B"/>
        </w:rPr>
        <w:t>th</w:t>
      </w:r>
      <w:r>
        <w:rPr>
          <w:color w:val="FF6B2B"/>
        </w:rPr>
        <w:t>ủ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t</w:t>
      </w:r>
      <w:r>
        <w:rPr>
          <w:color w:val="FF6B2B"/>
        </w:rPr>
        <w:t>ụ</w:t>
      </w:r>
      <w:r>
        <w:rPr>
          <w:color w:val="FF6B2B"/>
        </w:rPr>
        <w:t>c</w:t>
      </w:r>
      <w:r>
        <w:rPr>
          <w:color w:val="FF6B2B"/>
          <w:spacing w:val="-4"/>
        </w:rPr>
        <w:t xml:space="preserve"> </w:t>
      </w:r>
      <w:r>
        <w:rPr>
          <w:color w:val="FF6B2B"/>
        </w:rPr>
        <w:t>trong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30</w:t>
      </w:r>
      <w:r>
        <w:rPr>
          <w:color w:val="FF6B2B"/>
          <w:spacing w:val="-5"/>
        </w:rPr>
        <w:t xml:space="preserve"> </w:t>
      </w:r>
      <w:r>
        <w:rPr>
          <w:color w:val="FF6B2B"/>
        </w:rPr>
        <w:t>ngày</w:t>
      </w:r>
    </w:p>
    <w:p w14:paraId="6912B7AC" w14:textId="77777777" w:rsidR="009777EA" w:rsidRDefault="009777EA">
      <w:pPr>
        <w:pStyle w:val="BodyText"/>
        <w:spacing w:before="4"/>
        <w:rPr>
          <w:sz w:val="19"/>
        </w:rPr>
      </w:pPr>
    </w:p>
    <w:p w14:paraId="0E1D1DCD" w14:textId="77777777" w:rsidR="009777EA" w:rsidRDefault="00CB113B">
      <w:pPr>
        <w:pStyle w:val="Heading6"/>
        <w:spacing w:line="372" w:lineRule="auto"/>
        <w:ind w:left="1262" w:right="1142" w:firstLine="12"/>
      </w:pPr>
      <w:r>
        <w:rPr>
          <w:color w:val="0070BF"/>
          <w:w w:val="105"/>
        </w:rPr>
        <w:t>Tóm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đúng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AMS</w:t>
      </w:r>
      <w:r>
        <w:rPr>
          <w:color w:val="0070BF"/>
          <w:spacing w:val="-91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p.</w:t>
      </w:r>
    </w:p>
    <w:p w14:paraId="0E0CEC8F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5"/>
        </w:tabs>
        <w:spacing w:before="74"/>
        <w:ind w:left="1664" w:hanging="178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 không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có thông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theo 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 h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pháp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nào 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</w:t>
      </w:r>
      <w:r>
        <w:rPr>
          <w:color w:val="0070BF"/>
          <w:w w:val="105"/>
          <w:sz w:val="14"/>
        </w:rPr>
        <w:t>ử</w:t>
      </w:r>
      <w:r>
        <w:rPr>
          <w:color w:val="0070BF"/>
          <w:w w:val="105"/>
          <w:sz w:val="14"/>
        </w:rPr>
        <w:t>i đ</w:t>
      </w:r>
      <w:r>
        <w:rPr>
          <w:color w:val="0070BF"/>
          <w:w w:val="105"/>
          <w:sz w:val="14"/>
        </w:rPr>
        <w:t>ể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tìm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m, hãy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nh</w:t>
      </w:r>
      <w:r>
        <w:rPr>
          <w:color w:val="0070BF"/>
          <w:w w:val="105"/>
          <w:sz w:val="14"/>
        </w:rPr>
        <w:t>ậ</w:t>
      </w:r>
      <w:r>
        <w:rPr>
          <w:color w:val="0070BF"/>
          <w:w w:val="105"/>
          <w:sz w:val="14"/>
        </w:rPr>
        <w:t>p “Chương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trình</w:t>
      </w:r>
      <w:r>
        <w:rPr>
          <w:color w:val="0070BF"/>
          <w:spacing w:val="1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</w:p>
    <w:p w14:paraId="20DBEE70" w14:textId="77777777" w:rsidR="009777EA" w:rsidRDefault="00CB113B">
      <w:pPr>
        <w:pStyle w:val="Heading6"/>
        <w:spacing w:before="97" w:line="374" w:lineRule="auto"/>
        <w:ind w:left="1843" w:right="294"/>
      </w:pPr>
      <w:r>
        <w:rPr>
          <w:color w:val="0070BF"/>
          <w:w w:val="105"/>
        </w:rPr>
        <w:t>cung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ự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sót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này.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g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tài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ngày,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hãy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</w:t>
      </w:r>
      <w:r>
        <w:rPr>
          <w:color w:val="0070BF"/>
          <w:spacing w:val="-91"/>
          <w:w w:val="105"/>
        </w:rPr>
        <w:t xml:space="preserve"> </w:t>
      </w:r>
      <w:r>
        <w:rPr>
          <w:color w:val="0070BF"/>
          <w:w w:val="105"/>
        </w:rPr>
        <w:t>“Chương trình không đưa ra 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 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 cho 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 sót này nhưng có 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 xml:space="preserve"> ho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ch g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i tài 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 sau 30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ngày.”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•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w w:val="105"/>
          <w:lang w:val="en-US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theo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pháp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đã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g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tìm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m,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tóm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dung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nó</w:t>
      </w:r>
      <w:r>
        <w:rPr>
          <w:color w:val="0070BF"/>
          <w:spacing w:val="-5"/>
          <w:w w:val="105"/>
        </w:rPr>
        <w:t xml:space="preserve"> </w:t>
      </w:r>
    </w:p>
    <w:p w14:paraId="3056F2EA" w14:textId="77777777" w:rsidR="009777EA" w:rsidRDefault="00CB113B">
      <w:pPr>
        <w:pStyle w:val="Heading6"/>
        <w:numPr>
          <w:ilvl w:val="1"/>
          <w:numId w:val="3"/>
        </w:numPr>
        <w:tabs>
          <w:tab w:val="left" w:pos="1675"/>
        </w:tabs>
        <w:spacing w:before="66" w:line="372" w:lineRule="auto"/>
        <w:ind w:right="376" w:hanging="354"/>
        <w:rPr>
          <w:color w:val="0070BF"/>
        </w:rPr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đánh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giá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r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ẫ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chưa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t,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hãy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tác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ự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92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chương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thúc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này</w:t>
      </w:r>
    </w:p>
    <w:p w14:paraId="12B1C5A4" w14:textId="77777777" w:rsidR="009777EA" w:rsidRDefault="00CB113B">
      <w:pPr>
        <w:spacing w:before="61"/>
        <w:ind w:left="2212"/>
        <w:rPr>
          <w:sz w:val="15"/>
        </w:rPr>
      </w:pPr>
      <w:r>
        <w:rPr>
          <w:color w:val="0070BF"/>
          <w:w w:val="105"/>
          <w:sz w:val="15"/>
        </w:rPr>
        <w:t>o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</w:t>
      </w:r>
      <w:r>
        <w:rPr>
          <w:color w:val="0070BF"/>
          <w:w w:val="105"/>
          <w:sz w:val="15"/>
        </w:rPr>
        <w:t>ế</w:t>
      </w:r>
      <w:r>
        <w:rPr>
          <w:color w:val="0070BF"/>
          <w:w w:val="105"/>
          <w:sz w:val="15"/>
        </w:rPr>
        <w:t>u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  <w:lang w:val="en-US"/>
        </w:rPr>
        <w:t>k</w:t>
      </w:r>
      <w:r>
        <w:rPr>
          <w:color w:val="0070BF"/>
          <w:w w:val="105"/>
          <w:sz w:val="15"/>
          <w:lang w:val="en-US"/>
        </w:rPr>
        <w:t>ế</w:t>
      </w:r>
      <w:r>
        <w:rPr>
          <w:color w:val="0070BF"/>
          <w:w w:val="105"/>
          <w:sz w:val="15"/>
          <w:lang w:val="en-US"/>
        </w:rPr>
        <w:t>t qu</w:t>
      </w:r>
      <w:r>
        <w:rPr>
          <w:color w:val="0070BF"/>
          <w:w w:val="105"/>
          <w:sz w:val="15"/>
          <w:lang w:val="en-US"/>
        </w:rPr>
        <w:t>ả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v</w:t>
      </w:r>
      <w:r>
        <w:rPr>
          <w:color w:val="0070BF"/>
          <w:w w:val="105"/>
          <w:sz w:val="15"/>
        </w:rPr>
        <w:t>ẫ</w:t>
      </w:r>
      <w:r>
        <w:rPr>
          <w:color w:val="0070BF"/>
          <w:w w:val="105"/>
          <w:sz w:val="15"/>
        </w:rPr>
        <w:t>n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là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Thi</w:t>
      </w:r>
      <w:r>
        <w:rPr>
          <w:color w:val="0070BF"/>
          <w:w w:val="105"/>
          <w:sz w:val="15"/>
        </w:rPr>
        <w:t>ế</w:t>
      </w:r>
      <w:r>
        <w:rPr>
          <w:color w:val="0070BF"/>
          <w:w w:val="105"/>
          <w:sz w:val="15"/>
        </w:rPr>
        <w:t>u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sót: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Như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v</w:t>
      </w:r>
      <w:r>
        <w:rPr>
          <w:color w:val="0070BF"/>
          <w:w w:val="105"/>
          <w:sz w:val="15"/>
        </w:rPr>
        <w:t>ậ</w:t>
      </w:r>
      <w:r>
        <w:rPr>
          <w:color w:val="0070BF"/>
          <w:w w:val="105"/>
          <w:sz w:val="15"/>
        </w:rPr>
        <w:t>y,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tiêu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chí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không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đư</w:t>
      </w:r>
      <w:r>
        <w:rPr>
          <w:color w:val="0070BF"/>
          <w:w w:val="105"/>
          <w:sz w:val="15"/>
        </w:rPr>
        <w:t>ợ</w:t>
      </w:r>
      <w:r>
        <w:rPr>
          <w:color w:val="0070BF"/>
          <w:w w:val="105"/>
          <w:sz w:val="15"/>
        </w:rPr>
        <w:t>c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đáp</w:t>
      </w:r>
    </w:p>
    <w:p w14:paraId="48F7D4C2" w14:textId="77777777" w:rsidR="009777EA" w:rsidRDefault="00CB113B">
      <w:pPr>
        <w:pStyle w:val="Heading6"/>
        <w:spacing w:before="154" w:line="376" w:lineRule="auto"/>
        <w:ind w:left="2563" w:right="1044" w:hanging="351"/>
      </w:pPr>
      <w:r>
        <w:rPr>
          <w:color w:val="0070BF"/>
          <w:w w:val="105"/>
        </w:rPr>
        <w:t>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ị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xu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u: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ể</w:t>
      </w:r>
      <w:r>
        <w:rPr>
          <w:color w:val="0070BF"/>
          <w:w w:val="105"/>
        </w:rPr>
        <w:t>m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đi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>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92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2"/>
          <w:w w:val="105"/>
        </w:rPr>
        <w:t xml:space="preserve"> </w:t>
      </w:r>
      <w:r>
        <w:rPr>
          <w:color w:val="0070BF"/>
          <w:w w:val="105"/>
        </w:rPr>
        <w:t>chí.</w:t>
      </w:r>
    </w:p>
    <w:p w14:paraId="66A9E872" w14:textId="77777777" w:rsidR="009777EA" w:rsidRDefault="00CB113B">
      <w:pPr>
        <w:pStyle w:val="ListParagraph"/>
        <w:numPr>
          <w:ilvl w:val="2"/>
          <w:numId w:val="3"/>
        </w:numPr>
        <w:tabs>
          <w:tab w:val="left" w:pos="2400"/>
        </w:tabs>
        <w:spacing w:before="55" w:line="374" w:lineRule="auto"/>
        <w:ind w:right="493" w:hanging="351"/>
        <w:rPr>
          <w:color w:val="0070BF"/>
          <w:sz w:val="15"/>
        </w:rPr>
      </w:pPr>
      <w:r>
        <w:rPr>
          <w:color w:val="0070BF"/>
          <w:w w:val="105"/>
          <w:sz w:val="15"/>
        </w:rPr>
        <w:t>N</w:t>
      </w:r>
      <w:r>
        <w:rPr>
          <w:color w:val="0070BF"/>
          <w:w w:val="105"/>
          <w:sz w:val="15"/>
        </w:rPr>
        <w:t>ế</w:t>
      </w:r>
      <w:r>
        <w:rPr>
          <w:color w:val="0070BF"/>
          <w:w w:val="105"/>
          <w:sz w:val="15"/>
        </w:rPr>
        <w:t>u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đư</w:t>
      </w:r>
      <w:r>
        <w:rPr>
          <w:color w:val="0070BF"/>
          <w:w w:val="105"/>
          <w:sz w:val="15"/>
        </w:rPr>
        <w:t>ợ</w:t>
      </w:r>
      <w:r>
        <w:rPr>
          <w:color w:val="0070BF"/>
          <w:w w:val="105"/>
          <w:sz w:val="15"/>
        </w:rPr>
        <w:t>c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gi</w:t>
      </w:r>
      <w:r>
        <w:rPr>
          <w:color w:val="0070BF"/>
          <w:w w:val="105"/>
          <w:sz w:val="15"/>
        </w:rPr>
        <w:t>ả</w:t>
      </w:r>
      <w:r>
        <w:rPr>
          <w:color w:val="0070BF"/>
          <w:w w:val="105"/>
          <w:sz w:val="15"/>
        </w:rPr>
        <w:t>m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xu</w:t>
      </w:r>
      <w:r>
        <w:rPr>
          <w:color w:val="0070BF"/>
          <w:w w:val="105"/>
          <w:sz w:val="15"/>
        </w:rPr>
        <w:t>ố</w:t>
      </w:r>
      <w:r>
        <w:rPr>
          <w:color w:val="0070BF"/>
          <w:w w:val="105"/>
          <w:sz w:val="15"/>
        </w:rPr>
        <w:t>ng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thành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M</w:t>
      </w:r>
      <w:r>
        <w:rPr>
          <w:color w:val="0070BF"/>
          <w:w w:val="105"/>
          <w:sz w:val="15"/>
        </w:rPr>
        <w:t>ố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quan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ng</w:t>
      </w:r>
      <w:r>
        <w:rPr>
          <w:color w:val="0070BF"/>
          <w:w w:val="105"/>
          <w:sz w:val="15"/>
        </w:rPr>
        <w:t>ạ</w:t>
      </w:r>
      <w:r>
        <w:rPr>
          <w:color w:val="0070BF"/>
          <w:w w:val="105"/>
          <w:sz w:val="15"/>
        </w:rPr>
        <w:t>i: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Có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kh</w:t>
      </w:r>
      <w:r>
        <w:rPr>
          <w:color w:val="0070BF"/>
          <w:w w:val="105"/>
          <w:sz w:val="15"/>
        </w:rPr>
        <w:t>ả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năng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tuân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th</w:t>
      </w:r>
      <w:r>
        <w:rPr>
          <w:color w:val="0070BF"/>
          <w:w w:val="105"/>
          <w:sz w:val="15"/>
        </w:rPr>
        <w:t>ủ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trong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tương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lai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đ</w:t>
      </w:r>
      <w:r>
        <w:rPr>
          <w:color w:val="0070BF"/>
          <w:w w:val="105"/>
          <w:sz w:val="15"/>
        </w:rPr>
        <w:t>ố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v</w:t>
      </w:r>
      <w:r>
        <w:rPr>
          <w:color w:val="0070BF"/>
          <w:w w:val="105"/>
          <w:sz w:val="15"/>
        </w:rPr>
        <w:t>ớ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9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tiêu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chí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có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th</w:t>
      </w:r>
      <w:r>
        <w:rPr>
          <w:color w:val="0070BF"/>
          <w:w w:val="105"/>
          <w:sz w:val="15"/>
        </w:rPr>
        <w:t>ể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b</w:t>
      </w:r>
      <w:r>
        <w:rPr>
          <w:color w:val="0070BF"/>
          <w:w w:val="105"/>
          <w:sz w:val="15"/>
        </w:rPr>
        <w:t>ị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nguy</w:t>
      </w:r>
      <w:r>
        <w:rPr>
          <w:color w:val="0070BF"/>
          <w:spacing w:val="-2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hi</w:t>
      </w:r>
      <w:r>
        <w:rPr>
          <w:color w:val="0070BF"/>
          <w:w w:val="105"/>
          <w:sz w:val="15"/>
        </w:rPr>
        <w:t>ể</w:t>
      </w:r>
      <w:r>
        <w:rPr>
          <w:color w:val="0070BF"/>
          <w:w w:val="105"/>
          <w:sz w:val="15"/>
        </w:rPr>
        <w:t>m.</w:t>
      </w:r>
    </w:p>
    <w:p w14:paraId="1F4752AE" w14:textId="77777777" w:rsidR="009777EA" w:rsidRDefault="00CB113B">
      <w:pPr>
        <w:pStyle w:val="Heading6"/>
        <w:numPr>
          <w:ilvl w:val="1"/>
          <w:numId w:val="3"/>
        </w:numPr>
        <w:tabs>
          <w:tab w:val="left" w:pos="1675"/>
        </w:tabs>
        <w:spacing w:before="65"/>
        <w:ind w:left="1674" w:hanging="188"/>
        <w:rPr>
          <w:color w:val="0070BF"/>
        </w:rPr>
      </w:pPr>
      <w:r>
        <w:rPr>
          <w:color w:val="0070BF"/>
          <w:w w:val="105"/>
        </w:rPr>
        <w:t>KHÔNG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ề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pháp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sơ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cùng</w:t>
      </w:r>
    </w:p>
    <w:p w14:paraId="0E3B9AF5" w14:textId="77777777" w:rsidR="009777EA" w:rsidRDefault="00CB113B">
      <w:pPr>
        <w:spacing w:before="94" w:line="372" w:lineRule="auto"/>
        <w:ind w:left="1845" w:right="382" w:firstLine="2"/>
        <w:rPr>
          <w:sz w:val="15"/>
        </w:rPr>
      </w:pPr>
      <w:r>
        <w:rPr>
          <w:color w:val="0070BF"/>
          <w:w w:val="105"/>
          <w:sz w:val="15"/>
        </w:rPr>
        <w:t>tuyên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b</w:t>
      </w:r>
      <w:r>
        <w:rPr>
          <w:color w:val="0070BF"/>
          <w:w w:val="105"/>
          <w:sz w:val="15"/>
        </w:rPr>
        <w:t>ố</w:t>
      </w:r>
      <w:r>
        <w:rPr>
          <w:color w:val="0070BF"/>
          <w:w w:val="105"/>
          <w:sz w:val="15"/>
        </w:rPr>
        <w:t>!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K</w:t>
      </w:r>
      <w:r>
        <w:rPr>
          <w:color w:val="0070BF"/>
          <w:w w:val="105"/>
          <w:sz w:val="15"/>
        </w:rPr>
        <w:t>ế</w:t>
      </w:r>
      <w:r>
        <w:rPr>
          <w:color w:val="0070BF"/>
          <w:w w:val="105"/>
          <w:sz w:val="15"/>
        </w:rPr>
        <w:t>t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h</w:t>
      </w:r>
      <w:r>
        <w:rPr>
          <w:color w:val="0070BF"/>
          <w:w w:val="105"/>
          <w:sz w:val="15"/>
        </w:rPr>
        <w:t>ợ</w:t>
      </w:r>
      <w:r>
        <w:rPr>
          <w:color w:val="0070BF"/>
          <w:w w:val="105"/>
          <w:sz w:val="15"/>
        </w:rPr>
        <w:t>p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m</w:t>
      </w:r>
      <w:r>
        <w:rPr>
          <w:color w:val="0070BF"/>
          <w:w w:val="105"/>
          <w:sz w:val="15"/>
        </w:rPr>
        <w:t>ọ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ph</w:t>
      </w:r>
      <w:r>
        <w:rPr>
          <w:color w:val="0070BF"/>
          <w:w w:val="105"/>
          <w:sz w:val="15"/>
        </w:rPr>
        <w:t>ả</w:t>
      </w:r>
      <w:r>
        <w:rPr>
          <w:color w:val="0070BF"/>
          <w:w w:val="105"/>
          <w:sz w:val="15"/>
        </w:rPr>
        <w:t>n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h</w:t>
      </w:r>
      <w:r>
        <w:rPr>
          <w:color w:val="0070BF"/>
          <w:w w:val="105"/>
          <w:sz w:val="15"/>
        </w:rPr>
        <w:t>ồ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trong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30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ngày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và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g</w:t>
      </w:r>
      <w:r>
        <w:rPr>
          <w:color w:val="0070BF"/>
          <w:w w:val="105"/>
          <w:sz w:val="15"/>
        </w:rPr>
        <w:t>ử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báo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cáo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cu</w:t>
      </w:r>
      <w:r>
        <w:rPr>
          <w:color w:val="0070BF"/>
          <w:w w:val="105"/>
          <w:sz w:val="15"/>
        </w:rPr>
        <w:t>ố</w:t>
      </w:r>
      <w:r>
        <w:rPr>
          <w:color w:val="0070BF"/>
          <w:w w:val="105"/>
          <w:sz w:val="15"/>
        </w:rPr>
        <w:t>i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cùng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v</w:t>
      </w:r>
      <w:r>
        <w:rPr>
          <w:color w:val="0070BF"/>
          <w:w w:val="105"/>
          <w:sz w:val="15"/>
        </w:rPr>
        <w:t>ề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phía</w:t>
      </w:r>
      <w:r>
        <w:rPr>
          <w:color w:val="0070BF"/>
          <w:spacing w:val="-6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trư</w:t>
      </w:r>
      <w:r>
        <w:rPr>
          <w:color w:val="0070BF"/>
          <w:w w:val="105"/>
          <w:sz w:val="15"/>
        </w:rPr>
        <w:t>ớ</w:t>
      </w:r>
      <w:r>
        <w:rPr>
          <w:color w:val="0070BF"/>
          <w:w w:val="105"/>
          <w:sz w:val="15"/>
        </w:rPr>
        <w:t>c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đ</w:t>
      </w:r>
      <w:r>
        <w:rPr>
          <w:color w:val="0070BF"/>
          <w:w w:val="105"/>
          <w:sz w:val="15"/>
        </w:rPr>
        <w:t>ể</w:t>
      </w:r>
      <w:r>
        <w:rPr>
          <w:color w:val="0070BF"/>
          <w:spacing w:val="-5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ch</w:t>
      </w:r>
      <w:r>
        <w:rPr>
          <w:color w:val="0070BF"/>
          <w:w w:val="105"/>
          <w:sz w:val="15"/>
        </w:rPr>
        <w:t>ỉ</w:t>
      </w:r>
      <w:r>
        <w:rPr>
          <w:color w:val="0070BF"/>
          <w:w w:val="105"/>
          <w:sz w:val="15"/>
        </w:rPr>
        <w:t>nh</w:t>
      </w:r>
      <w:r>
        <w:rPr>
          <w:color w:val="0070BF"/>
          <w:spacing w:val="-91"/>
          <w:w w:val="105"/>
          <w:sz w:val="15"/>
        </w:rPr>
        <w:t xml:space="preserve"> </w:t>
      </w:r>
      <w:r>
        <w:rPr>
          <w:color w:val="0070BF"/>
          <w:w w:val="105"/>
          <w:sz w:val="15"/>
        </w:rPr>
        <w:t>s</w:t>
      </w:r>
      <w:r>
        <w:rPr>
          <w:color w:val="0070BF"/>
          <w:w w:val="105"/>
          <w:sz w:val="15"/>
        </w:rPr>
        <w:t>ử</w:t>
      </w:r>
      <w:r>
        <w:rPr>
          <w:color w:val="0070BF"/>
          <w:w w:val="105"/>
          <w:sz w:val="15"/>
        </w:rPr>
        <w:t>a.</w:t>
      </w:r>
    </w:p>
    <w:p w14:paraId="1FB44FE5" w14:textId="77777777" w:rsidR="009777EA" w:rsidRDefault="00CB113B">
      <w:pPr>
        <w:pStyle w:val="Heading6"/>
        <w:numPr>
          <w:ilvl w:val="1"/>
          <w:numId w:val="3"/>
        </w:numPr>
        <w:tabs>
          <w:tab w:val="left" w:pos="1675"/>
        </w:tabs>
        <w:spacing w:before="66" w:line="374" w:lineRule="auto"/>
        <w:ind w:left="1842" w:right="115" w:hanging="355"/>
        <w:rPr>
          <w:color w:val="0070BF"/>
        </w:rPr>
      </w:pPr>
      <w:r>
        <w:rPr>
          <w:color w:val="0070BF"/>
          <w:w w:val="105"/>
        </w:rPr>
        <w:t>Lưu ý r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 tùy 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 x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 xml:space="preserve"> lý sau 30 ngày ch</w:t>
      </w:r>
      <w:r>
        <w:rPr>
          <w:color w:val="0070BF"/>
          <w:w w:val="105"/>
        </w:rPr>
        <w:t>ỉ</w:t>
      </w:r>
      <w:r>
        <w:rPr>
          <w:color w:val="0070BF"/>
          <w:w w:val="105"/>
        </w:rPr>
        <w:t xml:space="preserve"> kh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 xml:space="preserve"> 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 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 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 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 30 ngày đã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 lên. Vi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c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tùy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ố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phép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ổ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lên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theo</w:t>
      </w:r>
      <w:r>
        <w:rPr>
          <w:color w:val="0070BF"/>
          <w:spacing w:val="-91"/>
          <w:w w:val="105"/>
        </w:rPr>
        <w:t xml:space="preserve"> </w:t>
      </w:r>
      <w:r>
        <w:rPr>
          <w:color w:val="0070BF"/>
          <w:w w:val="105"/>
        </w:rPr>
        <w:t>cách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tương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ự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như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>n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truy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tuyên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cùng.</w:t>
      </w:r>
    </w:p>
    <w:p w14:paraId="6369C215" w14:textId="77777777" w:rsidR="009777EA" w:rsidRDefault="009777EA">
      <w:pPr>
        <w:pStyle w:val="BodyText"/>
        <w:spacing w:before="7"/>
        <w:rPr>
          <w:sz w:val="19"/>
        </w:rPr>
      </w:pPr>
    </w:p>
    <w:p w14:paraId="6B477AD0" w14:textId="77777777" w:rsidR="009777EA" w:rsidRDefault="00CB113B">
      <w:pPr>
        <w:spacing w:before="125"/>
        <w:ind w:left="1123"/>
        <w:rPr>
          <w:sz w:val="10"/>
        </w:rPr>
      </w:pPr>
      <w:r>
        <w:rPr>
          <w:sz w:val="10"/>
        </w:rPr>
        <w:t>Tr</w:t>
      </w:r>
      <w:r>
        <w:rPr>
          <w:sz w:val="10"/>
        </w:rPr>
        <w:t>ạ</w:t>
      </w:r>
      <w:r>
        <w:rPr>
          <w:sz w:val="10"/>
        </w:rPr>
        <w:t>ng</w:t>
      </w:r>
      <w:r>
        <w:rPr>
          <w:spacing w:val="1"/>
          <w:sz w:val="10"/>
        </w:rPr>
        <w:t xml:space="preserve"> </w:t>
      </w:r>
      <w:r>
        <w:rPr>
          <w:sz w:val="10"/>
        </w:rPr>
        <w:t>thái</w:t>
      </w:r>
    </w:p>
    <w:p w14:paraId="303F7FF0" w14:textId="77777777" w:rsidR="009777EA" w:rsidRDefault="009777EA">
      <w:pPr>
        <w:pStyle w:val="BodyText"/>
        <w:spacing w:before="7"/>
        <w:rPr>
          <w:sz w:val="11"/>
        </w:rPr>
      </w:pPr>
    </w:p>
    <w:p w14:paraId="0F1BF621" w14:textId="77777777" w:rsidR="009777EA" w:rsidRDefault="00CB113B">
      <w:pPr>
        <w:pStyle w:val="Heading6"/>
        <w:spacing w:before="142"/>
        <w:ind w:left="1266"/>
      </w:pP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tìm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ki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m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ự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ng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đưa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câu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l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nh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5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</w:p>
    <w:p w14:paraId="3EBDFE98" w14:textId="77777777" w:rsidR="009777EA" w:rsidRDefault="009777EA">
      <w:pPr>
        <w:pStyle w:val="BodyText"/>
        <w:rPr>
          <w:sz w:val="20"/>
        </w:rPr>
      </w:pPr>
    </w:p>
    <w:p w14:paraId="19DCE650" w14:textId="77777777" w:rsidR="009777EA" w:rsidRDefault="009777EA">
      <w:pPr>
        <w:pStyle w:val="BodyText"/>
        <w:rPr>
          <w:sz w:val="20"/>
        </w:rPr>
      </w:pPr>
    </w:p>
    <w:p w14:paraId="4A7C3D6A" w14:textId="77777777" w:rsidR="009777EA" w:rsidRDefault="009777EA">
      <w:pPr>
        <w:pStyle w:val="BodyText"/>
        <w:spacing w:before="4"/>
        <w:rPr>
          <w:sz w:val="28"/>
        </w:rPr>
      </w:pPr>
    </w:p>
    <w:p w14:paraId="1B4CE7BF" w14:textId="77777777" w:rsidR="009777EA" w:rsidRDefault="009777EA">
      <w:pPr>
        <w:rPr>
          <w:sz w:val="28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706354DD" w14:textId="77777777" w:rsidR="009777EA" w:rsidRDefault="00CB113B">
      <w:pPr>
        <w:spacing w:before="133"/>
        <w:ind w:left="1235"/>
        <w:rPr>
          <w:sz w:val="12"/>
        </w:rPr>
      </w:pPr>
      <w:r>
        <w:rPr>
          <w:w w:val="105"/>
          <w:sz w:val="12"/>
        </w:rPr>
        <w:lastRenderedPageBreak/>
        <w:t>TRANG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10/7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2DBB9141" w14:textId="77777777" w:rsidR="009777EA" w:rsidRDefault="00CB113B">
      <w:pPr>
        <w:spacing w:before="56"/>
        <w:ind w:left="1227"/>
        <w:rPr>
          <w:sz w:val="12"/>
        </w:rPr>
      </w:pPr>
      <w:r>
        <w:rPr>
          <w:w w:val="102"/>
          <w:sz w:val="12"/>
        </w:rPr>
        <w:t>_</w:t>
      </w:r>
    </w:p>
    <w:p w14:paraId="0FC044E8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5E202709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12866B4D" w14:textId="77777777" w:rsidR="009777EA" w:rsidRDefault="009777EA">
      <w:pPr>
        <w:pStyle w:val="BodyText"/>
        <w:spacing w:before="2"/>
        <w:rPr>
          <w:rFonts w:ascii="Lucida Sans Unicode"/>
          <w:sz w:val="26"/>
        </w:rPr>
      </w:pPr>
    </w:p>
    <w:p w14:paraId="49CF1315" w14:textId="77777777" w:rsidR="009777EA" w:rsidRDefault="00CB113B">
      <w:pPr>
        <w:pStyle w:val="BodyText"/>
        <w:spacing w:before="136"/>
        <w:ind w:left="1271"/>
      </w:pPr>
      <w:r>
        <w:rPr>
          <w:color w:val="0070BF"/>
        </w:rPr>
        <w:t>nút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radio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AMS.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theo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pháp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ỗ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ợ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</w:p>
    <w:p w14:paraId="281BE99E" w14:textId="77777777" w:rsidR="009777EA" w:rsidRDefault="00CB113B">
      <w:pPr>
        <w:pStyle w:val="BodyText"/>
        <w:spacing w:before="107" w:line="400" w:lineRule="auto"/>
        <w:ind w:left="1266" w:right="1061" w:hanging="1"/>
      </w:pP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,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đánh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8"/>
        </w:rPr>
        <w:t xml:space="preserve"> </w:t>
      </w:r>
      <w:r>
        <w:rPr>
          <w:color w:val="0070BF"/>
          <w:spacing w:val="8"/>
          <w:lang w:val="en-US"/>
        </w:rPr>
        <w:t>ô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chưa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7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i,</w:t>
      </w:r>
      <w:r>
        <w:rPr>
          <w:color w:val="0070BF"/>
          <w:spacing w:val="7"/>
        </w:rPr>
        <w:t xml:space="preserve"> </w:t>
      </w:r>
      <w:r>
        <w:rPr>
          <w:color w:val="0070BF"/>
          <w:spacing w:val="7"/>
          <w:lang w:val="en-US"/>
        </w:rPr>
        <w:t>ô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ở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ra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khác.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nêu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rõ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ỳ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ETAC,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trúc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này: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“ETAC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đoán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r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.”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mong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ợ</w:t>
      </w:r>
      <w:r>
        <w:rPr>
          <w:color w:val="0070BF"/>
        </w:rPr>
        <w:t>i.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7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t,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xu</w:t>
      </w:r>
      <w:r>
        <w:rPr>
          <w:color w:val="0070BF"/>
        </w:rPr>
        <w:t>ấ</w:t>
      </w:r>
      <w:r>
        <w:rPr>
          <w:color w:val="0070BF"/>
        </w:rPr>
        <w:t>t</w:t>
      </w:r>
    </w:p>
    <w:p w14:paraId="51DE15D5" w14:textId="77777777" w:rsidR="009777EA" w:rsidRDefault="00CB113B">
      <w:pPr>
        <w:pStyle w:val="BodyText"/>
        <w:spacing w:line="158" w:lineRule="exact"/>
        <w:ind w:left="1265"/>
      </w:pPr>
      <w:r>
        <w:rPr>
          <w:color w:val="0070BF"/>
        </w:rPr>
        <w:t>hi</w:t>
      </w:r>
      <w:r>
        <w:rPr>
          <w:color w:val="0070BF"/>
        </w:rPr>
        <w:t>ệ</w:t>
      </w:r>
      <w:r>
        <w:rPr>
          <w:color w:val="0070BF"/>
        </w:rPr>
        <w:t>n.</w:t>
      </w:r>
    </w:p>
    <w:p w14:paraId="4FF87880" w14:textId="77777777" w:rsidR="009777EA" w:rsidRDefault="009777EA">
      <w:pPr>
        <w:pStyle w:val="BodyText"/>
        <w:spacing w:before="8"/>
        <w:rPr>
          <w:sz w:val="9"/>
        </w:rPr>
      </w:pPr>
    </w:p>
    <w:p w14:paraId="0A33A477" w14:textId="77777777" w:rsidR="009777EA" w:rsidRDefault="00CB113B">
      <w:pPr>
        <w:pStyle w:val="BodyText"/>
        <w:spacing w:before="134"/>
        <w:ind w:left="1134"/>
      </w:pPr>
      <w:r>
        <w:rPr>
          <w:color w:val="FF6B2B"/>
        </w:rPr>
        <w:t>Đăng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ph</w:t>
      </w:r>
      <w:r>
        <w:rPr>
          <w:color w:val="FF6B2B"/>
        </w:rPr>
        <w:t>ả</w:t>
      </w:r>
      <w:r>
        <w:rPr>
          <w:color w:val="FF6B2B"/>
        </w:rPr>
        <w:t>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h</w:t>
      </w:r>
      <w:r>
        <w:rPr>
          <w:color w:val="FF6B2B"/>
        </w:rPr>
        <w:t>ồ</w:t>
      </w:r>
      <w:r>
        <w:rPr>
          <w:color w:val="FF6B2B"/>
        </w:rPr>
        <w:t>i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sao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kê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trong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30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ngày</w:t>
      </w:r>
    </w:p>
    <w:p w14:paraId="7A391429" w14:textId="77777777" w:rsidR="009777EA" w:rsidRDefault="009777EA">
      <w:pPr>
        <w:pStyle w:val="BodyText"/>
        <w:spacing w:before="4"/>
        <w:rPr>
          <w:sz w:val="19"/>
        </w:rPr>
      </w:pPr>
    </w:p>
    <w:p w14:paraId="7AC76C2A" w14:textId="77777777" w:rsidR="009777EA" w:rsidRDefault="00CB113B">
      <w:pPr>
        <w:pStyle w:val="BodyText"/>
        <w:spacing w:line="400" w:lineRule="auto"/>
        <w:ind w:left="1270" w:right="1227" w:hanging="3"/>
      </w:pP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6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đó,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thì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AMS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cùng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ở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</w:rPr>
        <w:t>,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Ả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HAI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chi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quan.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Ngoài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ra,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5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p</w:t>
      </w:r>
    </w:p>
    <w:p w14:paraId="4F8D9073" w14:textId="77777777" w:rsidR="009777EA" w:rsidRDefault="00CB113B">
      <w:pPr>
        <w:pStyle w:val="BodyText"/>
        <w:ind w:left="1271"/>
      </w:pPr>
      <w:r>
        <w:rPr>
          <w:color w:val="0070BF"/>
        </w:rPr>
        <w:t>thông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p.</w:t>
      </w:r>
    </w:p>
    <w:p w14:paraId="04EB7C19" w14:textId="77777777" w:rsidR="009777EA" w:rsidRDefault="009777EA">
      <w:pPr>
        <w:pStyle w:val="BodyText"/>
        <w:spacing w:before="10"/>
        <w:rPr>
          <w:sz w:val="19"/>
        </w:rPr>
      </w:pPr>
    </w:p>
    <w:p w14:paraId="59048945" w14:textId="77777777" w:rsidR="009777EA" w:rsidRDefault="00CB113B">
      <w:pPr>
        <w:pStyle w:val="BodyText"/>
        <w:spacing w:line="400" w:lineRule="auto"/>
        <w:ind w:left="1267" w:right="1227" w:hanging="1"/>
      </w:pPr>
      <w:r>
        <w:rPr>
          <w:color w:val="0070BF"/>
        </w:rPr>
        <w:t>TC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6"/>
        </w:rPr>
        <w:t xml:space="preserve"> </w:t>
      </w:r>
      <w:r>
        <w:rPr>
          <w:color w:val="0070BF"/>
        </w:rPr>
        <w:t>đúng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xóa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tham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ỳ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(k</w:t>
      </w:r>
      <w:r>
        <w:rPr>
          <w:color w:val="0070BF"/>
        </w:rPr>
        <w:t>ể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3"/>
        </w:rPr>
        <w:t xml:space="preserve"> </w:t>
      </w:r>
      <w:r>
        <w:rPr>
          <w:color w:val="0070BF"/>
        </w:rPr>
        <w:t>chính</w:t>
      </w:r>
      <w:r>
        <w:rPr>
          <w:color w:val="0070BF"/>
          <w:spacing w:val="4"/>
        </w:rPr>
        <w:t xml:space="preserve"> </w:t>
      </w:r>
      <w:r>
        <w:rPr>
          <w:color w:val="0070BF"/>
        </w:rPr>
        <w:t>nó).</w:t>
      </w:r>
    </w:p>
    <w:p w14:paraId="1E131321" w14:textId="77777777" w:rsidR="009777EA" w:rsidRDefault="00CB113B">
      <w:pPr>
        <w:pStyle w:val="BodyText"/>
        <w:spacing w:line="157" w:lineRule="exact"/>
        <w:ind w:left="1266"/>
      </w:pPr>
      <w:r>
        <w:rPr>
          <w:color w:val="0070BF"/>
        </w:rPr>
        <w:t>TC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theo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đúng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c.</w:t>
      </w:r>
    </w:p>
    <w:p w14:paraId="5CD1A484" w14:textId="77777777" w:rsidR="009777EA" w:rsidRDefault="009777EA">
      <w:pPr>
        <w:pStyle w:val="BodyText"/>
        <w:rPr>
          <w:sz w:val="15"/>
        </w:rPr>
      </w:pPr>
    </w:p>
    <w:p w14:paraId="71A13963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line="398" w:lineRule="auto"/>
        <w:ind w:left="1843" w:right="1199" w:hanging="356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ề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pháp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ể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nh</w:t>
      </w:r>
      <w:r>
        <w:rPr>
          <w:color w:val="0070BF"/>
          <w:sz w:val="14"/>
        </w:rPr>
        <w:t>ậ</w:t>
      </w:r>
      <w:r>
        <w:rPr>
          <w:color w:val="0070BF"/>
          <w:sz w:val="14"/>
        </w:rPr>
        <w:t>p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“Chương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cung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ấ</w:t>
      </w:r>
      <w:r>
        <w:rPr>
          <w:color w:val="0070BF"/>
          <w:sz w:val="14"/>
        </w:rPr>
        <w:t>p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ổ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sung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thi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sót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này.”</w:t>
      </w:r>
    </w:p>
    <w:p w14:paraId="51237836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before="69" w:line="398" w:lineRule="auto"/>
        <w:ind w:left="1843" w:right="513" w:hanging="356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6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ề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pháp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đã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tóm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ắ</w:t>
      </w:r>
      <w:r>
        <w:rPr>
          <w:color w:val="0070BF"/>
          <w:sz w:val="14"/>
        </w:rPr>
        <w:t>t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đó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dung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và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ý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nghĩa.</w:t>
      </w:r>
      <w:r>
        <w:rPr>
          <w:color w:val="0070BF"/>
          <w:spacing w:val="2"/>
          <w:sz w:val="14"/>
        </w:rPr>
        <w:t xml:space="preserve"> </w:t>
      </w:r>
    </w:p>
    <w:p w14:paraId="58C78329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before="69" w:line="398" w:lineRule="auto"/>
        <w:ind w:left="1843" w:right="513" w:hanging="356"/>
      </w:pPr>
      <w:r>
        <w:rPr>
          <w:color w:val="0070BF"/>
          <w:sz w:val="14"/>
        </w:rPr>
        <w:t>N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u</w:t>
      </w:r>
      <w:r>
        <w:rPr>
          <w:color w:val="0070BF"/>
          <w:sz w:val="14"/>
          <w:szCs w:val="14"/>
          <w:lang w:val="en-US"/>
        </w:rPr>
        <w:t xml:space="preserve"> </w:t>
      </w:r>
      <w:r>
        <w:rPr>
          <w:color w:val="0070BF"/>
          <w:sz w:val="14"/>
          <w:szCs w:val="14"/>
        </w:rPr>
        <w:t>TC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đánh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giá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r</w:t>
      </w:r>
      <w:r>
        <w:rPr>
          <w:color w:val="0070BF"/>
          <w:sz w:val="14"/>
          <w:szCs w:val="14"/>
        </w:rPr>
        <w:t>ằ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  <w:lang w:val="en-US"/>
        </w:rPr>
        <w:t>k</w:t>
      </w:r>
      <w:r>
        <w:rPr>
          <w:color w:val="0070BF"/>
          <w:sz w:val="14"/>
          <w:szCs w:val="14"/>
          <w:lang w:val="en-US"/>
        </w:rPr>
        <w:t>ế</w:t>
      </w:r>
      <w:r>
        <w:rPr>
          <w:color w:val="0070BF"/>
          <w:sz w:val="14"/>
          <w:szCs w:val="14"/>
          <w:lang w:val="en-US"/>
        </w:rPr>
        <w:t>t qu</w:t>
      </w:r>
      <w:r>
        <w:rPr>
          <w:color w:val="0070BF"/>
          <w:sz w:val="14"/>
          <w:szCs w:val="14"/>
          <w:lang w:val="en-US"/>
        </w:rPr>
        <w:t>ả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đó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không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gi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quy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(ho</w:t>
      </w:r>
      <w:r>
        <w:rPr>
          <w:color w:val="0070BF"/>
          <w:sz w:val="14"/>
          <w:szCs w:val="14"/>
        </w:rPr>
        <w:t>ặ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ị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ạ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xu</w:t>
      </w:r>
      <w:r>
        <w:rPr>
          <w:color w:val="0070BF"/>
          <w:sz w:val="14"/>
          <w:szCs w:val="14"/>
        </w:rPr>
        <w:t>ố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</w:t>
      </w:r>
      <w:r>
        <w:rPr>
          <w:color w:val="0070BF"/>
          <w:sz w:val="14"/>
          <w:szCs w:val="14"/>
        </w:rPr>
        <w:t>ứ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</w:t>
      </w:r>
      <w:r>
        <w:rPr>
          <w:color w:val="0070BF"/>
          <w:sz w:val="14"/>
          <w:szCs w:val="14"/>
        </w:rPr>
        <w:t>ộ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khác),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l</w:t>
      </w:r>
      <w:r>
        <w:rPr>
          <w:color w:val="0070BF"/>
          <w:sz w:val="14"/>
          <w:szCs w:val="14"/>
        </w:rPr>
        <w:t>ầ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</w:t>
      </w:r>
      <w:r>
        <w:rPr>
          <w:color w:val="0070BF"/>
          <w:sz w:val="14"/>
          <w:szCs w:val="14"/>
        </w:rPr>
        <w:t>ữ</w:t>
      </w:r>
      <w:r>
        <w:rPr>
          <w:color w:val="0070BF"/>
          <w:sz w:val="14"/>
          <w:szCs w:val="14"/>
        </w:rPr>
        <w:t>a</w:t>
      </w:r>
      <w:r>
        <w:rPr>
          <w:color w:val="0070BF"/>
          <w:sz w:val="14"/>
          <w:szCs w:val="14"/>
          <w:lang w:val="en-US"/>
        </w:rPr>
        <w:t xml:space="preserve"> </w:t>
      </w:r>
      <w:r>
        <w:rPr>
          <w:color w:val="0070BF"/>
          <w:sz w:val="14"/>
          <w:szCs w:val="14"/>
        </w:rPr>
        <w:t>mô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ả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tác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tiêu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</w:t>
      </w:r>
      <w:r>
        <w:rPr>
          <w:color w:val="0070BF"/>
          <w:sz w:val="14"/>
          <w:szCs w:val="14"/>
        </w:rPr>
        <w:t>ự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p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ụ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</w:t>
      </w:r>
      <w:r>
        <w:rPr>
          <w:color w:val="0070BF"/>
          <w:sz w:val="14"/>
          <w:szCs w:val="14"/>
        </w:rPr>
        <w:t>ố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</w:t>
      </w:r>
      <w:r>
        <w:rPr>
          <w:color w:val="0070BF"/>
          <w:sz w:val="14"/>
          <w:szCs w:val="14"/>
        </w:rPr>
        <w:t>ớ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chương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trình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và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thúc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</w:t>
      </w:r>
      <w:r>
        <w:rPr>
          <w:color w:val="0070BF"/>
          <w:sz w:val="14"/>
          <w:szCs w:val="14"/>
        </w:rPr>
        <w:t>ầ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này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ằ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</w:t>
      </w:r>
      <w:r>
        <w:rPr>
          <w:color w:val="0070BF"/>
          <w:sz w:val="14"/>
          <w:szCs w:val="14"/>
        </w:rPr>
        <w:t>ầ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thúc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ằ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-81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văn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phù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p,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ví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d</w:t>
      </w:r>
      <w:r>
        <w:rPr>
          <w:color w:val="0070BF"/>
          <w:sz w:val="14"/>
          <w:szCs w:val="14"/>
        </w:rPr>
        <w:t>ụ</w:t>
      </w:r>
      <w:r>
        <w:rPr>
          <w:color w:val="0070BF"/>
          <w:sz w:val="14"/>
          <w:szCs w:val="14"/>
        </w:rPr>
        <w:t>: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“Vì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</w:t>
      </w:r>
      <w:r>
        <w:rPr>
          <w:color w:val="0070BF"/>
          <w:sz w:val="14"/>
          <w:szCs w:val="14"/>
        </w:rPr>
        <w:t>ậ</w:t>
      </w:r>
      <w:r>
        <w:rPr>
          <w:color w:val="0070BF"/>
          <w:sz w:val="14"/>
          <w:szCs w:val="14"/>
        </w:rPr>
        <w:t>y,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tiêu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chí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không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đáp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ứ</w:t>
      </w:r>
      <w:r>
        <w:rPr>
          <w:color w:val="0070BF"/>
          <w:sz w:val="14"/>
          <w:szCs w:val="14"/>
        </w:rPr>
        <w:t>ng.”</w:t>
      </w:r>
      <w:r>
        <w:rPr>
          <w:color w:val="0070BF"/>
          <w:spacing w:val="4"/>
        </w:rPr>
        <w:t xml:space="preserve"> </w:t>
      </w:r>
    </w:p>
    <w:p w14:paraId="78FFAA09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before="69" w:line="398" w:lineRule="auto"/>
        <w:ind w:left="1843" w:right="513" w:hanging="356"/>
        <w:rPr>
          <w:sz w:val="14"/>
          <w:szCs w:val="14"/>
        </w:rPr>
      </w:pPr>
      <w:r>
        <w:rPr>
          <w:color w:val="0070BF"/>
          <w:sz w:val="14"/>
          <w:szCs w:val="14"/>
        </w:rPr>
        <w:t>N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u</w:t>
      </w:r>
      <w:r>
        <w:rPr>
          <w:color w:val="0070BF"/>
          <w:sz w:val="14"/>
          <w:szCs w:val="14"/>
          <w:lang w:val="en-US"/>
        </w:rPr>
        <w:t xml:space="preserve"> </w:t>
      </w:r>
      <w:r>
        <w:rPr>
          <w:color w:val="0070BF"/>
          <w:sz w:val="14"/>
          <w:szCs w:val="14"/>
          <w:lang w:val="en-US"/>
        </w:rPr>
        <w:t>k</w:t>
      </w:r>
      <w:r>
        <w:rPr>
          <w:color w:val="0070BF"/>
          <w:sz w:val="14"/>
          <w:szCs w:val="14"/>
          <w:lang w:val="en-US"/>
        </w:rPr>
        <w:t>ế</w:t>
      </w:r>
      <w:r>
        <w:rPr>
          <w:color w:val="0070BF"/>
          <w:sz w:val="14"/>
          <w:szCs w:val="14"/>
          <w:lang w:val="en-US"/>
        </w:rPr>
        <w:t>t qu</w:t>
      </w:r>
      <w:r>
        <w:rPr>
          <w:color w:val="0070BF"/>
          <w:sz w:val="14"/>
          <w:szCs w:val="14"/>
          <w:lang w:val="en-US"/>
        </w:rPr>
        <w:t>ả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không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9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gi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quy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t,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hãy</w:t>
      </w:r>
      <w:r>
        <w:rPr>
          <w:color w:val="0070BF"/>
          <w:spacing w:val="9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bao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</w:t>
      </w:r>
      <w:r>
        <w:rPr>
          <w:color w:val="0070BF"/>
          <w:sz w:val="14"/>
          <w:szCs w:val="14"/>
        </w:rPr>
        <w:t>ồ</w:t>
      </w:r>
      <w:r>
        <w:rPr>
          <w:color w:val="0070BF"/>
          <w:sz w:val="14"/>
          <w:szCs w:val="14"/>
        </w:rPr>
        <w:t>m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thông</w:t>
      </w:r>
      <w:r>
        <w:rPr>
          <w:color w:val="0070BF"/>
          <w:spacing w:val="9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tin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tương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ự</w:t>
      </w:r>
      <w:r>
        <w:rPr>
          <w:color w:val="0070BF"/>
          <w:spacing w:val="9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trong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p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chi</w:t>
      </w:r>
      <w:r>
        <w:rPr>
          <w:color w:val="0070BF"/>
          <w:spacing w:val="9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</w:t>
      </w:r>
      <w:r>
        <w:rPr>
          <w:color w:val="0070BF"/>
          <w:sz w:val="14"/>
          <w:szCs w:val="14"/>
        </w:rPr>
        <w:t>ạ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thái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-81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mô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ả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trong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</w:t>
      </w:r>
      <w:r>
        <w:rPr>
          <w:color w:val="0070BF"/>
          <w:sz w:val="14"/>
          <w:szCs w:val="14"/>
        </w:rPr>
        <w:t>ầ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</w:t>
      </w:r>
      <w:r>
        <w:rPr>
          <w:color w:val="0070BF"/>
          <w:sz w:val="14"/>
          <w:szCs w:val="14"/>
        </w:rPr>
        <w:t>ủ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ụ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ố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ụ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30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ngày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ở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trên.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Lưu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ý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r</w:t>
      </w:r>
      <w:r>
        <w:rPr>
          <w:color w:val="0070BF"/>
          <w:sz w:val="14"/>
          <w:szCs w:val="14"/>
        </w:rPr>
        <w:t>ằ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các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yêu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</w:t>
      </w:r>
      <w:r>
        <w:rPr>
          <w:color w:val="0070BF"/>
          <w:sz w:val="14"/>
          <w:szCs w:val="14"/>
        </w:rPr>
        <w:t>ầ</w:t>
      </w:r>
      <w:r>
        <w:rPr>
          <w:color w:val="0070BF"/>
          <w:sz w:val="14"/>
          <w:szCs w:val="14"/>
        </w:rPr>
        <w:t>u</w:t>
      </w:r>
      <w:r>
        <w:rPr>
          <w:color w:val="0070BF"/>
          <w:spacing w:val="4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</w:t>
      </w:r>
      <w:r>
        <w:rPr>
          <w:color w:val="0070BF"/>
          <w:sz w:val="14"/>
          <w:szCs w:val="14"/>
        </w:rPr>
        <w:t>ề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chi</w:t>
      </w:r>
      <w:r>
        <w:rPr>
          <w:color w:val="0070BF"/>
          <w:spacing w:val="5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  <w:lang w:val="en-US"/>
        </w:rPr>
        <w:t xml:space="preserve"> </w:t>
      </w:r>
      <w:r>
        <w:rPr>
          <w:color w:val="0070BF"/>
          <w:sz w:val="14"/>
          <w:szCs w:val="14"/>
        </w:rPr>
        <w:t>tr</w:t>
      </w:r>
      <w:r>
        <w:rPr>
          <w:color w:val="0070BF"/>
          <w:sz w:val="14"/>
          <w:szCs w:val="14"/>
        </w:rPr>
        <w:t>ạ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thái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có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</w:t>
      </w:r>
      <w:r>
        <w:rPr>
          <w:color w:val="0070BF"/>
          <w:sz w:val="14"/>
          <w:szCs w:val="14"/>
        </w:rPr>
        <w:t>ể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gi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m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ớ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so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</w:t>
      </w:r>
      <w:r>
        <w:rPr>
          <w:color w:val="0070BF"/>
          <w:sz w:val="14"/>
          <w:szCs w:val="14"/>
        </w:rPr>
        <w:t>ớ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phiên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quy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trình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p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pháp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30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ngày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u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các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tài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li</w:t>
      </w:r>
      <w:r>
        <w:rPr>
          <w:color w:val="0070BF"/>
          <w:sz w:val="14"/>
          <w:szCs w:val="14"/>
        </w:rPr>
        <w:t>ệ</w:t>
      </w:r>
      <w:r>
        <w:rPr>
          <w:color w:val="0070BF"/>
          <w:sz w:val="14"/>
          <w:szCs w:val="14"/>
        </w:rPr>
        <w:t>u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sau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quy</w:t>
      </w:r>
      <w:r>
        <w:rPr>
          <w:color w:val="0070BF"/>
          <w:spacing w:val="-81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trình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p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pháp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30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ngày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làm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gi</w:t>
      </w:r>
      <w:r>
        <w:rPr>
          <w:color w:val="0070BF"/>
          <w:sz w:val="14"/>
          <w:szCs w:val="14"/>
        </w:rPr>
        <w:t>ả</w:t>
      </w:r>
      <w:r>
        <w:rPr>
          <w:color w:val="0070BF"/>
          <w:sz w:val="14"/>
          <w:szCs w:val="14"/>
        </w:rPr>
        <w:t>m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ớ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3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s</w:t>
      </w:r>
      <w:r>
        <w:rPr>
          <w:color w:val="0070BF"/>
          <w:sz w:val="14"/>
          <w:szCs w:val="14"/>
        </w:rPr>
        <w:t>ố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</w:t>
      </w:r>
      <w:r>
        <w:rPr>
          <w:color w:val="0070BF"/>
          <w:sz w:val="14"/>
          <w:szCs w:val="14"/>
        </w:rPr>
        <w:t>ấ</w:t>
      </w:r>
      <w:r>
        <w:rPr>
          <w:color w:val="0070BF"/>
          <w:sz w:val="14"/>
          <w:szCs w:val="14"/>
        </w:rPr>
        <w:t>n</w:t>
      </w:r>
      <w:r>
        <w:rPr>
          <w:color w:val="0070BF"/>
          <w:spacing w:val="2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</w:t>
      </w:r>
      <w:r>
        <w:rPr>
          <w:color w:val="0070BF"/>
          <w:sz w:val="14"/>
          <w:szCs w:val="14"/>
        </w:rPr>
        <w:t>ề</w:t>
      </w:r>
      <w:r>
        <w:rPr>
          <w:color w:val="0070BF"/>
          <w:sz w:val="14"/>
          <w:szCs w:val="14"/>
        </w:rPr>
        <w:t>.</w:t>
      </w:r>
    </w:p>
    <w:p w14:paraId="032B1BED" w14:textId="77777777" w:rsidR="009777EA" w:rsidRDefault="009777EA">
      <w:pPr>
        <w:pStyle w:val="BodyText"/>
        <w:spacing w:before="5"/>
      </w:pPr>
    </w:p>
    <w:p w14:paraId="27DB01EE" w14:textId="77777777" w:rsidR="009777EA" w:rsidRDefault="00CB113B">
      <w:pPr>
        <w:pStyle w:val="BodyText"/>
        <w:spacing w:before="134"/>
        <w:ind w:left="1133"/>
      </w:pPr>
      <w:r>
        <w:rPr>
          <w:color w:val="FF6B2B"/>
        </w:rPr>
        <w:t>ĐI</w:t>
      </w:r>
      <w:r>
        <w:rPr>
          <w:color w:val="FF6B2B"/>
        </w:rPr>
        <w:t>Ể</w:t>
      </w:r>
      <w:r>
        <w:rPr>
          <w:color w:val="FF6B2B"/>
        </w:rPr>
        <w:t>M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Y</w:t>
      </w:r>
      <w:r>
        <w:rPr>
          <w:color w:val="FF6B2B"/>
        </w:rPr>
        <w:t>Ế</w:t>
      </w:r>
      <w:r>
        <w:rPr>
          <w:color w:val="FF6B2B"/>
        </w:rPr>
        <w:t>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</w:t>
      </w:r>
      <w:r>
        <w:rPr>
          <w:color w:val="FF6B2B"/>
        </w:rPr>
        <w:t>Ủ</w:t>
      </w:r>
      <w:r>
        <w:rPr>
          <w:color w:val="FF6B2B"/>
        </w:rPr>
        <w:t>A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CHƯƠNG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TRÌNH</w:t>
      </w:r>
      <w:r>
        <w:rPr>
          <w:color w:val="FF6B2B"/>
          <w:spacing w:val="2"/>
        </w:rPr>
        <w:t xml:space="preserve"> </w:t>
      </w:r>
      <w:r>
        <w:t>(n</w:t>
      </w:r>
      <w:r>
        <w:t>ế</w:t>
      </w:r>
      <w:r>
        <w:t>u</w:t>
      </w:r>
      <w:r>
        <w:rPr>
          <w:spacing w:val="1"/>
        </w:rPr>
        <w:t xml:space="preserve"> </w:t>
      </w:r>
      <w:r>
        <w:t>đư</w:t>
      </w:r>
      <w:r>
        <w:t>ợ</w:t>
      </w:r>
      <w:r>
        <w:t>c</w:t>
      </w:r>
      <w:r>
        <w:rPr>
          <w:spacing w:val="1"/>
        </w:rPr>
        <w:t xml:space="preserve"> </w:t>
      </w:r>
      <w:r>
        <w:t>s</w:t>
      </w:r>
      <w:r>
        <w:t>ử</w:t>
      </w:r>
      <w:r>
        <w:rPr>
          <w:spacing w:val="1"/>
        </w:rPr>
        <w:t xml:space="preserve"> </w:t>
      </w:r>
      <w:r>
        <w:t>d</w:t>
      </w:r>
      <w:r>
        <w:t>ụ</w:t>
      </w:r>
      <w:r>
        <w:t>ng)</w:t>
      </w:r>
    </w:p>
    <w:p w14:paraId="17E5CF19" w14:textId="77777777" w:rsidR="009777EA" w:rsidRDefault="00CB113B">
      <w:pPr>
        <w:pStyle w:val="BodyText"/>
        <w:spacing w:before="85"/>
        <w:ind w:left="1266"/>
      </w:pPr>
      <w:r>
        <w:t>Ph</w:t>
      </w:r>
      <w:r>
        <w:t>ầ</w:t>
      </w:r>
      <w:r>
        <w:t>n</w:t>
      </w:r>
      <w:r>
        <w:rPr>
          <w:spacing w:val="4"/>
        </w:rPr>
        <w:t xml:space="preserve"> </w:t>
      </w:r>
      <w:r>
        <w:t>đ</w:t>
      </w:r>
      <w:r>
        <w:t>ầ</w:t>
      </w:r>
      <w:r>
        <w:t>u</w:t>
      </w:r>
      <w:r>
        <w:rPr>
          <w:spacing w:val="5"/>
        </w:rPr>
        <w:t xml:space="preserve"> </w:t>
      </w:r>
      <w:r>
        <w:t>tiên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5"/>
        </w:rPr>
        <w:t xml:space="preserve"> </w:t>
      </w:r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 qu</w:t>
      </w:r>
      <w:r>
        <w:rPr>
          <w:lang w:val="en-US"/>
        </w:rPr>
        <w:t>ả</w:t>
      </w:r>
      <w:r>
        <w:rPr>
          <w:spacing w:val="5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t>t</w:t>
      </w:r>
      <w:r>
        <w:t>ừ</w:t>
      </w:r>
      <w:r>
        <w:rPr>
          <w:spacing w:val="5"/>
        </w:rPr>
        <w:t xml:space="preserve"> </w:t>
      </w:r>
      <w:r>
        <w:t>tuyên</w:t>
      </w:r>
      <w:r>
        <w:rPr>
          <w:spacing w:val="5"/>
        </w:rPr>
        <w:t xml:space="preserve"> </w:t>
      </w:r>
      <w:r>
        <w:t>b</w:t>
      </w:r>
      <w:r>
        <w:t>ố</w:t>
      </w:r>
      <w:r>
        <w:rPr>
          <w:spacing w:val="5"/>
        </w:rPr>
        <w:t xml:space="preserve"> </w:t>
      </w:r>
      <w:r>
        <w:t>d</w:t>
      </w:r>
      <w:r>
        <w:t>ự</w:t>
      </w:r>
      <w:r>
        <w:rPr>
          <w:spacing w:val="5"/>
        </w:rPr>
        <w:t xml:space="preserve"> </w:t>
      </w:r>
      <w:r>
        <w:t>th</w:t>
      </w:r>
      <w:r>
        <w:t>ả</w:t>
      </w:r>
      <w:r>
        <w:t>o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không</w:t>
      </w:r>
      <w:r>
        <w:rPr>
          <w:spacing w:val="5"/>
        </w:rPr>
        <w:t xml:space="preserve"> </w:t>
      </w:r>
      <w:r>
        <w:t>th</w:t>
      </w:r>
      <w:r>
        <w:t>ể</w:t>
      </w:r>
      <w:r>
        <w:rPr>
          <w:spacing w:val="5"/>
        </w:rPr>
        <w:t xml:space="preserve"> </w:t>
      </w:r>
      <w:r>
        <w:t>ch</w:t>
      </w:r>
      <w:r>
        <w:t>ỉ</w:t>
      </w:r>
      <w:r>
        <w:t>nh</w:t>
      </w:r>
      <w:r>
        <w:rPr>
          <w:spacing w:val="5"/>
        </w:rPr>
        <w:t xml:space="preserve"> </w:t>
      </w:r>
      <w:r>
        <w:t>s</w:t>
      </w:r>
      <w:r>
        <w:t>ử</w:t>
      </w:r>
      <w:r>
        <w:t>a.</w:t>
      </w:r>
    </w:p>
    <w:p w14:paraId="6646AF12" w14:textId="77777777" w:rsidR="009777EA" w:rsidRDefault="009777EA">
      <w:pPr>
        <w:pStyle w:val="BodyText"/>
        <w:spacing w:before="10"/>
        <w:rPr>
          <w:sz w:val="8"/>
        </w:rPr>
      </w:pPr>
    </w:p>
    <w:p w14:paraId="40B74032" w14:textId="77777777" w:rsidR="009777EA" w:rsidRDefault="00CB113B">
      <w:pPr>
        <w:pStyle w:val="BodyText"/>
        <w:spacing w:before="133"/>
        <w:ind w:left="1241"/>
      </w:pPr>
      <w:r>
        <w:rPr>
          <w:color w:val="FF6B2B"/>
        </w:rPr>
        <w:t>Ph</w:t>
      </w:r>
      <w:r>
        <w:rPr>
          <w:color w:val="FF6B2B"/>
        </w:rPr>
        <w:t>ả</w:t>
      </w:r>
      <w:r>
        <w:rPr>
          <w:color w:val="FF6B2B"/>
        </w:rPr>
        <w:t>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h</w:t>
      </w:r>
      <w:r>
        <w:rPr>
          <w:color w:val="FF6B2B"/>
        </w:rPr>
        <w:t>ồ</w:t>
      </w:r>
      <w:r>
        <w:rPr>
          <w:color w:val="FF6B2B"/>
        </w:rPr>
        <w:t>i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đúng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th</w:t>
      </w:r>
      <w:r>
        <w:rPr>
          <w:color w:val="FF6B2B"/>
        </w:rPr>
        <w:t>ủ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</w:t>
      </w:r>
      <w:r>
        <w:rPr>
          <w:color w:val="FF6B2B"/>
        </w:rPr>
        <w:t>ụ</w:t>
      </w:r>
      <w:r>
        <w:rPr>
          <w:color w:val="FF6B2B"/>
        </w:rPr>
        <w:t>c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trong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30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ngày</w:t>
      </w:r>
    </w:p>
    <w:p w14:paraId="5126A544" w14:textId="77777777" w:rsidR="009777EA" w:rsidRDefault="009777EA">
      <w:pPr>
        <w:pStyle w:val="BodyText"/>
        <w:spacing w:before="4"/>
        <w:rPr>
          <w:sz w:val="19"/>
        </w:rPr>
      </w:pPr>
    </w:p>
    <w:p w14:paraId="529EF925" w14:textId="77777777" w:rsidR="009777EA" w:rsidRDefault="00CB113B">
      <w:pPr>
        <w:pStyle w:val="BodyText"/>
        <w:spacing w:before="1"/>
        <w:ind w:left="1274"/>
      </w:pPr>
      <w:r>
        <w:rPr>
          <w:color w:val="0070BF"/>
        </w:rPr>
        <w:t>Tóm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ắ</w:t>
      </w:r>
      <w:r>
        <w:rPr>
          <w:color w:val="0070BF"/>
        </w:rPr>
        <w:t>t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đúng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do</w:t>
      </w:r>
      <w:r>
        <w:rPr>
          <w:color w:val="0070BF"/>
          <w:spacing w:val="8"/>
        </w:rPr>
        <w:t xml:space="preserve"> </w:t>
      </w:r>
      <w:r>
        <w:rPr>
          <w:color w:val="0070BF"/>
        </w:rPr>
        <w:t>AMS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7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p.</w:t>
      </w:r>
    </w:p>
    <w:p w14:paraId="37C8D94F" w14:textId="77777777" w:rsidR="009777EA" w:rsidRDefault="009777EA">
      <w:pPr>
        <w:pStyle w:val="BodyText"/>
        <w:spacing w:before="5"/>
        <w:rPr>
          <w:sz w:val="26"/>
        </w:rPr>
      </w:pPr>
    </w:p>
    <w:p w14:paraId="2F456F83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before="137" w:line="398" w:lineRule="auto"/>
        <w:ind w:left="1843" w:right="329" w:hanging="356"/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theo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pháp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nào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ể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nh</w:t>
      </w:r>
      <w:r>
        <w:rPr>
          <w:color w:val="0070BF"/>
          <w:sz w:val="14"/>
        </w:rPr>
        <w:t>ậ</w:t>
      </w:r>
      <w:r>
        <w:rPr>
          <w:color w:val="0070BF"/>
          <w:sz w:val="14"/>
        </w:rPr>
        <w:t>p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“Chương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10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cung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ấ</w:t>
      </w:r>
      <w:r>
        <w:rPr>
          <w:color w:val="0070BF"/>
          <w:sz w:val="14"/>
        </w:rPr>
        <w:t>p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m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t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s</w:t>
      </w:r>
      <w:r>
        <w:rPr>
          <w:color w:val="0070BF"/>
          <w:sz w:val="14"/>
        </w:rPr>
        <w:t>ự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thi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sót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này.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ự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n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s</w:t>
      </w:r>
      <w:r>
        <w:rPr>
          <w:color w:val="0070BF"/>
          <w:sz w:val="14"/>
        </w:rPr>
        <w:t>ẽ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tài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li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ngày,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nh</w:t>
      </w:r>
      <w:r>
        <w:rPr>
          <w:color w:val="0070BF"/>
          <w:sz w:val="14"/>
        </w:rPr>
        <w:t>ậ</w:t>
      </w:r>
      <w:r>
        <w:rPr>
          <w:color w:val="0070BF"/>
          <w:sz w:val="14"/>
        </w:rPr>
        <w:t>p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“Chương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đưa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ra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thi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sót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nhưng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k</w:t>
      </w:r>
      <w:r>
        <w:rPr>
          <w:color w:val="0070BF"/>
          <w:sz w:val="14"/>
        </w:rPr>
        <w:t>ế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ho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ch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tài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li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u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ngày.”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•</w:t>
      </w:r>
      <w:r>
        <w:rPr>
          <w:color w:val="0070BF"/>
          <w:spacing w:val="9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theo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z w:val="14"/>
          <w:lang w:val="en-US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ụ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6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p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pháp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đã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đư</w:t>
      </w:r>
      <w:r>
        <w:rPr>
          <w:color w:val="0070BF"/>
          <w:sz w:val="14"/>
          <w:szCs w:val="14"/>
        </w:rPr>
        <w:t>ợ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g</w:t>
      </w:r>
      <w:r>
        <w:rPr>
          <w:color w:val="0070BF"/>
          <w:sz w:val="14"/>
          <w:szCs w:val="14"/>
        </w:rPr>
        <w:t>ử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cho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vi</w:t>
      </w:r>
      <w:r>
        <w:rPr>
          <w:color w:val="0070BF"/>
          <w:sz w:val="14"/>
          <w:szCs w:val="14"/>
        </w:rPr>
        <w:t>ệ</w:t>
      </w:r>
      <w:r>
        <w:rPr>
          <w:color w:val="0070BF"/>
          <w:sz w:val="14"/>
          <w:szCs w:val="14"/>
        </w:rPr>
        <w:t>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tìm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ki</w:t>
      </w:r>
      <w:r>
        <w:rPr>
          <w:color w:val="0070BF"/>
          <w:sz w:val="14"/>
          <w:szCs w:val="14"/>
        </w:rPr>
        <w:t>ế</w:t>
      </w:r>
      <w:r>
        <w:rPr>
          <w:color w:val="0070BF"/>
          <w:sz w:val="14"/>
          <w:szCs w:val="14"/>
        </w:rPr>
        <w:t>m,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tóm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</w:t>
      </w:r>
      <w:r>
        <w:rPr>
          <w:color w:val="0070BF"/>
          <w:sz w:val="14"/>
          <w:szCs w:val="14"/>
        </w:rPr>
        <w:t>ắ</w:t>
      </w:r>
      <w:r>
        <w:rPr>
          <w:color w:val="0070BF"/>
          <w:sz w:val="14"/>
          <w:szCs w:val="14"/>
        </w:rPr>
        <w:t>t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</w:t>
      </w:r>
      <w:r>
        <w:rPr>
          <w:color w:val="0070BF"/>
          <w:sz w:val="14"/>
          <w:szCs w:val="14"/>
        </w:rPr>
        <w:t>ộ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dung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</w:t>
      </w:r>
      <w:r>
        <w:rPr>
          <w:color w:val="0070BF"/>
          <w:sz w:val="14"/>
          <w:szCs w:val="14"/>
        </w:rPr>
        <w:t>ủ</w:t>
      </w:r>
      <w:r>
        <w:rPr>
          <w:color w:val="0070BF"/>
          <w:sz w:val="14"/>
          <w:szCs w:val="14"/>
        </w:rPr>
        <w:t>a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nó</w:t>
      </w:r>
      <w:r>
        <w:rPr>
          <w:color w:val="0070BF"/>
          <w:spacing w:val="6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và</w:t>
      </w:r>
      <w:r>
        <w:rPr>
          <w:color w:val="0070BF"/>
          <w:spacing w:val="-81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nghĩa.</w:t>
      </w:r>
    </w:p>
    <w:p w14:paraId="15D3B6D4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0"/>
        </w:tabs>
        <w:spacing w:before="64" w:line="398" w:lineRule="auto"/>
        <w:ind w:right="256" w:hanging="354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n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đánh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giá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r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ẫ</w:t>
      </w:r>
      <w:r>
        <w:rPr>
          <w:color w:val="0070BF"/>
          <w:sz w:val="14"/>
        </w:rPr>
        <w:t>n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chưa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gi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t,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mô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tác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ng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ự</w:t>
      </w:r>
      <w:r>
        <w:rPr>
          <w:color w:val="0070BF"/>
          <w:sz w:val="14"/>
        </w:rPr>
        <w:t>c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đang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p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di</w:t>
      </w:r>
      <w:r>
        <w:rPr>
          <w:color w:val="0070BF"/>
          <w:sz w:val="14"/>
        </w:rPr>
        <w:t>ễ</w:t>
      </w:r>
      <w:r>
        <w:rPr>
          <w:color w:val="0070BF"/>
          <w:sz w:val="14"/>
        </w:rPr>
        <w:t>n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và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k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thúc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n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ng:</w:t>
      </w:r>
    </w:p>
    <w:p w14:paraId="7619AC5E" w14:textId="77777777" w:rsidR="009777EA" w:rsidRDefault="00CB113B">
      <w:pPr>
        <w:pStyle w:val="ListParagraph"/>
        <w:numPr>
          <w:ilvl w:val="2"/>
          <w:numId w:val="3"/>
        </w:numPr>
        <w:tabs>
          <w:tab w:val="left" w:pos="2384"/>
        </w:tabs>
        <w:spacing w:before="64" w:line="398" w:lineRule="auto"/>
        <w:ind w:right="904" w:hanging="351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ẫ</w:t>
      </w:r>
      <w:r>
        <w:rPr>
          <w:color w:val="0070BF"/>
          <w:sz w:val="14"/>
        </w:rPr>
        <w:t>n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là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Đi</w:t>
      </w:r>
      <w:r>
        <w:rPr>
          <w:color w:val="0070BF"/>
          <w:sz w:val="14"/>
        </w:rPr>
        <w:t>ể</w:t>
      </w:r>
      <w:r>
        <w:rPr>
          <w:color w:val="0070BF"/>
          <w:sz w:val="14"/>
        </w:rPr>
        <w:t>m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u: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Đi</w:t>
      </w:r>
      <w:r>
        <w:rPr>
          <w:color w:val="0070BF"/>
          <w:sz w:val="14"/>
        </w:rPr>
        <w:t>ể</w:t>
      </w:r>
      <w:r>
        <w:rPr>
          <w:color w:val="0070BF"/>
          <w:sz w:val="14"/>
        </w:rPr>
        <w:t>m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m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nh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tuân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chí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8"/>
          <w:sz w:val="14"/>
        </w:rPr>
        <w:t xml:space="preserve"> </w:t>
      </w:r>
      <w:r>
        <w:rPr>
          <w:color w:val="0070BF"/>
          <w:sz w:val="14"/>
        </w:rPr>
        <w:t>còn</w:t>
      </w:r>
      <w:r>
        <w:rPr>
          <w:color w:val="0070BF"/>
          <w:spacing w:val="7"/>
          <w:sz w:val="14"/>
        </w:rPr>
        <w:t xml:space="preserve"> </w:t>
      </w:r>
      <w:r>
        <w:rPr>
          <w:color w:val="0070BF"/>
          <w:sz w:val="14"/>
        </w:rPr>
        <w:t>thi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u.</w:t>
      </w:r>
      <w:r>
        <w:rPr>
          <w:color w:val="0070BF"/>
          <w:spacing w:val="8"/>
          <w:sz w:val="14"/>
        </w:rPr>
        <w:t xml:space="preserve"> </w:t>
      </w:r>
    </w:p>
    <w:p w14:paraId="51F68BAE" w14:textId="77777777" w:rsidR="009777EA" w:rsidRDefault="00CB113B">
      <w:pPr>
        <w:pStyle w:val="ListParagraph"/>
        <w:numPr>
          <w:ilvl w:val="2"/>
          <w:numId w:val="3"/>
        </w:numPr>
        <w:tabs>
          <w:tab w:val="left" w:pos="2384"/>
        </w:tabs>
        <w:spacing w:before="64" w:line="398" w:lineRule="auto"/>
        <w:ind w:right="904" w:hanging="351"/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gi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m</w:t>
      </w:r>
      <w:r>
        <w:rPr>
          <w:color w:val="0070BF"/>
          <w:sz w:val="14"/>
          <w:lang w:val="en-US"/>
        </w:rPr>
        <w:t xml:space="preserve"> </w:t>
      </w:r>
      <w:r>
        <w:rPr>
          <w:color w:val="0070BF"/>
          <w:sz w:val="14"/>
          <w:szCs w:val="14"/>
        </w:rPr>
        <w:t>xu</w:t>
      </w:r>
      <w:r>
        <w:rPr>
          <w:color w:val="0070BF"/>
          <w:sz w:val="14"/>
          <w:szCs w:val="14"/>
        </w:rPr>
        <w:t>ố</w:t>
      </w:r>
      <w:r>
        <w:rPr>
          <w:color w:val="0070BF"/>
          <w:sz w:val="14"/>
          <w:szCs w:val="14"/>
        </w:rPr>
        <w:t>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thành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M</w:t>
      </w:r>
      <w:r>
        <w:rPr>
          <w:color w:val="0070BF"/>
          <w:sz w:val="14"/>
          <w:szCs w:val="14"/>
        </w:rPr>
        <w:t>ố</w:t>
      </w:r>
      <w:r>
        <w:rPr>
          <w:color w:val="0070BF"/>
          <w:sz w:val="14"/>
          <w:szCs w:val="14"/>
        </w:rPr>
        <w:t>i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quan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tâm:</w:t>
      </w:r>
      <w:r>
        <w:rPr>
          <w:color w:val="0070BF"/>
          <w:spacing w:val="8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Có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kh</w:t>
      </w:r>
      <w:r>
        <w:rPr>
          <w:color w:val="0070BF"/>
          <w:sz w:val="14"/>
          <w:szCs w:val="14"/>
        </w:rPr>
        <w:t>ả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năng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tương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lai</w:t>
      </w:r>
      <w:r>
        <w:rPr>
          <w:color w:val="0070BF"/>
          <w:spacing w:val="-81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tuân</w:t>
      </w:r>
      <w:r>
        <w:rPr>
          <w:color w:val="0070BF"/>
          <w:spacing w:val="6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</w:t>
      </w:r>
      <w:r>
        <w:rPr>
          <w:color w:val="0070BF"/>
          <w:sz w:val="14"/>
          <w:szCs w:val="14"/>
        </w:rPr>
        <w:t>ủ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các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tiêu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chí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có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th</w:t>
      </w:r>
      <w:r>
        <w:rPr>
          <w:color w:val="0070BF"/>
          <w:sz w:val="14"/>
          <w:szCs w:val="14"/>
        </w:rPr>
        <w:t>ể</w:t>
      </w:r>
      <w:r>
        <w:rPr>
          <w:color w:val="0070BF"/>
          <w:spacing w:val="6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b</w:t>
      </w:r>
      <w:r>
        <w:rPr>
          <w:color w:val="0070BF"/>
          <w:sz w:val="14"/>
          <w:szCs w:val="14"/>
        </w:rPr>
        <w:t>ị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nguy</w:t>
      </w:r>
      <w:r>
        <w:rPr>
          <w:color w:val="0070BF"/>
          <w:spacing w:val="7"/>
          <w:sz w:val="14"/>
          <w:szCs w:val="14"/>
        </w:rPr>
        <w:t xml:space="preserve"> </w:t>
      </w:r>
      <w:r>
        <w:rPr>
          <w:color w:val="0070BF"/>
          <w:sz w:val="14"/>
          <w:szCs w:val="14"/>
        </w:rPr>
        <w:t>hi</w:t>
      </w:r>
      <w:r>
        <w:rPr>
          <w:color w:val="0070BF"/>
          <w:sz w:val="14"/>
          <w:szCs w:val="14"/>
        </w:rPr>
        <w:t>ể</w:t>
      </w:r>
      <w:r>
        <w:rPr>
          <w:color w:val="0070BF"/>
          <w:sz w:val="14"/>
          <w:szCs w:val="14"/>
        </w:rPr>
        <w:t>m.</w:t>
      </w:r>
    </w:p>
    <w:p w14:paraId="7A598406" w14:textId="77777777" w:rsidR="009777EA" w:rsidRDefault="009777EA">
      <w:pPr>
        <w:pStyle w:val="BodyText"/>
        <w:rPr>
          <w:sz w:val="20"/>
        </w:rPr>
      </w:pPr>
    </w:p>
    <w:p w14:paraId="572AD702" w14:textId="77777777" w:rsidR="009777EA" w:rsidRDefault="009777EA">
      <w:pPr>
        <w:pStyle w:val="BodyText"/>
        <w:rPr>
          <w:sz w:val="20"/>
        </w:rPr>
      </w:pPr>
    </w:p>
    <w:p w14:paraId="2187593F" w14:textId="77777777" w:rsidR="009777EA" w:rsidRDefault="009777EA">
      <w:pPr>
        <w:pStyle w:val="BodyText"/>
        <w:rPr>
          <w:sz w:val="20"/>
        </w:rPr>
      </w:pPr>
    </w:p>
    <w:p w14:paraId="6077807B" w14:textId="77777777" w:rsidR="009777EA" w:rsidRDefault="009777EA">
      <w:pPr>
        <w:pStyle w:val="BodyText"/>
        <w:rPr>
          <w:sz w:val="20"/>
        </w:rPr>
      </w:pPr>
    </w:p>
    <w:p w14:paraId="6388CA2B" w14:textId="77777777" w:rsidR="009777EA" w:rsidRDefault="009777EA">
      <w:pPr>
        <w:pStyle w:val="BodyText"/>
        <w:spacing w:before="8"/>
        <w:rPr>
          <w:sz w:val="18"/>
        </w:rPr>
      </w:pPr>
    </w:p>
    <w:p w14:paraId="11C0CB82" w14:textId="77777777" w:rsidR="009777EA" w:rsidRDefault="009777EA">
      <w:pPr>
        <w:rPr>
          <w:sz w:val="18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2C4C05AE" w14:textId="77777777" w:rsidR="009777EA" w:rsidRDefault="00CB113B">
      <w:pPr>
        <w:spacing w:before="133"/>
        <w:ind w:left="1235"/>
        <w:rPr>
          <w:sz w:val="12"/>
        </w:rPr>
      </w:pPr>
      <w:r>
        <w:rPr>
          <w:w w:val="105"/>
          <w:sz w:val="12"/>
        </w:rPr>
        <w:t>TRANG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11/7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7B82BAAD" w14:textId="77777777" w:rsidR="009777EA" w:rsidRDefault="00CB113B">
      <w:pPr>
        <w:spacing w:before="57"/>
        <w:ind w:left="1227"/>
        <w:rPr>
          <w:sz w:val="12"/>
        </w:rPr>
      </w:pPr>
      <w:r>
        <w:rPr>
          <w:w w:val="102"/>
          <w:sz w:val="12"/>
        </w:rPr>
        <w:t>_</w:t>
      </w:r>
    </w:p>
    <w:p w14:paraId="61407036" w14:textId="77777777" w:rsidR="009777EA" w:rsidRDefault="00CB113B">
      <w:pPr>
        <w:pStyle w:val="BodyText"/>
        <w:spacing w:before="6"/>
        <w:rPr>
          <w:sz w:val="15"/>
        </w:rPr>
      </w:pPr>
      <w:r>
        <w:br w:type="column"/>
      </w:r>
    </w:p>
    <w:p w14:paraId="001DC115" w14:textId="77777777" w:rsidR="009777EA" w:rsidRDefault="00CB113B">
      <w:pPr>
        <w:ind w:left="1227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1084E09A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166" w:space="3602"/>
            <w:col w:w="5072"/>
          </w:cols>
        </w:sectPr>
      </w:pPr>
    </w:p>
    <w:p w14:paraId="54A94099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C200ED1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74E56727" w14:textId="77777777" w:rsidR="009777EA" w:rsidRDefault="009777EA">
      <w:pPr>
        <w:pStyle w:val="BodyText"/>
        <w:spacing w:before="6"/>
        <w:rPr>
          <w:rFonts w:ascii="Lucida Sans Unicode"/>
          <w:sz w:val="26"/>
        </w:rPr>
      </w:pPr>
    </w:p>
    <w:p w14:paraId="1FB32D7E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138"/>
        <w:ind w:left="1661" w:hanging="175"/>
        <w:rPr>
          <w:color w:val="0070BF"/>
          <w:sz w:val="14"/>
        </w:rPr>
      </w:pPr>
      <w:r>
        <w:rPr>
          <w:color w:val="0070BF"/>
          <w:w w:val="105"/>
          <w:sz w:val="14"/>
        </w:rPr>
        <w:t>KHÔNG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</w:t>
      </w:r>
      <w:r>
        <w:rPr>
          <w:color w:val="0070BF"/>
          <w:w w:val="105"/>
          <w:sz w:val="14"/>
        </w:rPr>
        <w:t>ề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pháp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trư</w:t>
      </w:r>
      <w:r>
        <w:rPr>
          <w:color w:val="0070BF"/>
          <w:w w:val="105"/>
          <w:sz w:val="14"/>
        </w:rPr>
        <w:t>ớ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ộ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ồ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sơ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cu</w:t>
      </w:r>
      <w:r>
        <w:rPr>
          <w:color w:val="0070BF"/>
          <w:w w:val="105"/>
          <w:sz w:val="14"/>
        </w:rPr>
        <w:t>ố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cùng</w:t>
      </w:r>
    </w:p>
    <w:p w14:paraId="37E50B06" w14:textId="77777777" w:rsidR="009777EA" w:rsidRDefault="00CB113B">
      <w:pPr>
        <w:pStyle w:val="BodyText"/>
        <w:spacing w:before="106"/>
        <w:ind w:left="1848"/>
      </w:pPr>
      <w:r>
        <w:rPr>
          <w:color w:val="0070BF"/>
          <w:w w:val="105"/>
        </w:rPr>
        <w:t>tuyên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!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g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báo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cáo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cùng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ề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phía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trư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ỉ</w:t>
      </w:r>
      <w:r>
        <w:rPr>
          <w:color w:val="0070BF"/>
          <w:w w:val="105"/>
        </w:rPr>
        <w:t>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a.</w:t>
      </w:r>
    </w:p>
    <w:p w14:paraId="68E4AD42" w14:textId="77777777" w:rsidR="009777EA" w:rsidRDefault="009777EA">
      <w:pPr>
        <w:pStyle w:val="BodyText"/>
        <w:spacing w:before="2"/>
        <w:rPr>
          <w:sz w:val="26"/>
        </w:rPr>
      </w:pPr>
    </w:p>
    <w:p w14:paraId="27D7B324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137" w:line="398" w:lineRule="auto"/>
        <w:ind w:left="1842" w:right="341" w:hanging="355"/>
        <w:jc w:val="both"/>
        <w:rPr>
          <w:color w:val="0070BF"/>
          <w:sz w:val="14"/>
        </w:rPr>
      </w:pPr>
      <w:r>
        <w:rPr>
          <w:color w:val="0070BF"/>
          <w:w w:val="105"/>
          <w:sz w:val="14"/>
        </w:rPr>
        <w:t>Lưu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ý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r</w:t>
      </w:r>
      <w:r>
        <w:rPr>
          <w:color w:val="0070BF"/>
          <w:w w:val="105"/>
          <w:sz w:val="14"/>
        </w:rPr>
        <w:t>ằ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tùy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</w:t>
      </w:r>
      <w:r>
        <w:rPr>
          <w:color w:val="0070BF"/>
          <w:w w:val="105"/>
          <w:sz w:val="14"/>
        </w:rPr>
        <w:t>ọ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x</w:t>
      </w:r>
      <w:r>
        <w:rPr>
          <w:color w:val="0070BF"/>
          <w:w w:val="105"/>
          <w:sz w:val="14"/>
        </w:rPr>
        <w:t>ử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lý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</w:t>
      </w:r>
      <w:r>
        <w:rPr>
          <w:color w:val="0070BF"/>
          <w:w w:val="105"/>
          <w:sz w:val="14"/>
        </w:rPr>
        <w:t>ỉ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</w:t>
      </w:r>
      <w:r>
        <w:rPr>
          <w:color w:val="0070BF"/>
          <w:w w:val="105"/>
          <w:sz w:val="14"/>
        </w:rPr>
        <w:t>ả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d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ồ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đã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lên.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Vi</w:t>
      </w:r>
      <w:r>
        <w:rPr>
          <w:color w:val="0070BF"/>
          <w:w w:val="105"/>
          <w:sz w:val="14"/>
        </w:rPr>
        <w:t>ệ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</w:t>
      </w:r>
      <w:r>
        <w:rPr>
          <w:color w:val="0070BF"/>
          <w:w w:val="105"/>
          <w:sz w:val="14"/>
        </w:rPr>
        <w:t>ọ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tùy</w:t>
      </w:r>
      <w:r>
        <w:rPr>
          <w:color w:val="0070BF"/>
          <w:spacing w:val="-8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</w:t>
      </w:r>
      <w:r>
        <w:rPr>
          <w:color w:val="0070BF"/>
          <w:w w:val="105"/>
          <w:sz w:val="14"/>
        </w:rPr>
        <w:t>ọ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quy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trình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ố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cho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phép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ổ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</w:t>
      </w:r>
      <w:r>
        <w:rPr>
          <w:color w:val="0070BF"/>
          <w:w w:val="105"/>
          <w:sz w:val="14"/>
        </w:rPr>
        <w:t>ứ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lên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theo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cách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tương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ự</w:t>
      </w:r>
      <w:r>
        <w:rPr>
          <w:color w:val="0070BF"/>
          <w:spacing w:val="-8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như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ồ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trong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và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quy</w:t>
      </w:r>
      <w:r>
        <w:rPr>
          <w:color w:val="0070BF"/>
          <w:w w:val="105"/>
          <w:sz w:val="14"/>
        </w:rPr>
        <w:t>ề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truy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ậ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ủ</w:t>
      </w:r>
      <w:r>
        <w:rPr>
          <w:color w:val="0070BF"/>
          <w:w w:val="105"/>
          <w:sz w:val="14"/>
        </w:rPr>
        <w:t>a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TC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vào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tuyên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b</w:t>
      </w:r>
      <w:r>
        <w:rPr>
          <w:color w:val="0070BF"/>
          <w:w w:val="105"/>
          <w:sz w:val="14"/>
        </w:rPr>
        <w:t>ố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cu</w:t>
      </w:r>
      <w:r>
        <w:rPr>
          <w:color w:val="0070BF"/>
          <w:w w:val="105"/>
          <w:sz w:val="14"/>
        </w:rPr>
        <w:t>ố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cùng.</w:t>
      </w:r>
    </w:p>
    <w:p w14:paraId="190030B7" w14:textId="77777777" w:rsidR="009777EA" w:rsidRDefault="009777EA">
      <w:pPr>
        <w:pStyle w:val="BodyText"/>
        <w:spacing w:before="10"/>
        <w:rPr>
          <w:sz w:val="19"/>
        </w:rPr>
      </w:pPr>
    </w:p>
    <w:p w14:paraId="37599EA5" w14:textId="77777777" w:rsidR="009777EA" w:rsidRDefault="00CB113B">
      <w:pPr>
        <w:spacing w:before="124"/>
        <w:ind w:left="1123"/>
        <w:rPr>
          <w:sz w:val="10"/>
        </w:rPr>
      </w:pPr>
      <w:r>
        <w:rPr>
          <w:sz w:val="10"/>
        </w:rPr>
        <w:t>Tr</w:t>
      </w:r>
      <w:r>
        <w:rPr>
          <w:sz w:val="10"/>
        </w:rPr>
        <w:t>ạ</w:t>
      </w:r>
      <w:r>
        <w:rPr>
          <w:sz w:val="10"/>
        </w:rPr>
        <w:t>ng</w:t>
      </w:r>
      <w:r>
        <w:rPr>
          <w:spacing w:val="1"/>
          <w:sz w:val="10"/>
        </w:rPr>
        <w:t xml:space="preserve"> </w:t>
      </w:r>
      <w:r>
        <w:rPr>
          <w:sz w:val="10"/>
        </w:rPr>
        <w:t>thái</w:t>
      </w:r>
    </w:p>
    <w:p w14:paraId="0427E255" w14:textId="77777777" w:rsidR="009777EA" w:rsidRDefault="009777EA">
      <w:pPr>
        <w:pStyle w:val="BodyText"/>
        <w:spacing w:before="3"/>
        <w:rPr>
          <w:sz w:val="12"/>
        </w:rPr>
      </w:pPr>
    </w:p>
    <w:p w14:paraId="092287D0" w14:textId="77777777" w:rsidR="009777EA" w:rsidRDefault="00CB113B">
      <w:pPr>
        <w:pStyle w:val="BodyText"/>
        <w:spacing w:before="138" w:line="396" w:lineRule="auto"/>
        <w:ind w:left="1271" w:right="996" w:hanging="5"/>
      </w:pP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tìm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ki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m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ự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đưa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câu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nh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nút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radio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thích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AMS.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tài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theo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pháp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ỗ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w w:val="105"/>
        </w:rPr>
        <w:t>,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ầ</w:t>
      </w:r>
      <w:r>
        <w:rPr>
          <w:color w:val="0070BF"/>
          <w:w w:val="105"/>
        </w:rPr>
        <w:t>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đánh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</w:p>
    <w:p w14:paraId="0CC0DB22" w14:textId="77777777" w:rsidR="009777EA" w:rsidRDefault="00CB113B">
      <w:pPr>
        <w:pStyle w:val="BodyText"/>
        <w:spacing w:before="5" w:line="400" w:lineRule="auto"/>
        <w:ind w:left="1266" w:right="1343" w:hanging="1"/>
      </w:pPr>
      <w:r>
        <w:rPr>
          <w:color w:val="0070BF"/>
          <w:w w:val="105"/>
        </w:rPr>
        <w:t>chưa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i,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ở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ra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ổ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sung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khác.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ổ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sung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nêu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rõ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các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ỳ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ETAC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cách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u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trúc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này: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“ETAC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ự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đoán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tài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ổ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sung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cho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r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.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.”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mô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ữ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gì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còn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ho</w:t>
      </w:r>
      <w:r>
        <w:rPr>
          <w:color w:val="0070BF"/>
          <w:w w:val="105"/>
        </w:rPr>
        <w:t>ặ</w:t>
      </w:r>
      <w:r>
        <w:rPr>
          <w:color w:val="0070BF"/>
          <w:w w:val="105"/>
        </w:rPr>
        <w:t>c</w:t>
      </w:r>
      <w:r>
        <w:rPr>
          <w:color w:val="0070BF"/>
          <w:spacing w:val="1"/>
          <w:w w:val="105"/>
        </w:rPr>
        <w:t xml:space="preserve"> </w:t>
      </w:r>
      <w:r>
        <w:rPr>
          <w:color w:val="0070BF"/>
          <w:w w:val="105"/>
        </w:rPr>
        <w:t>mong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i.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t,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chi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không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xu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t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n.</w:t>
      </w:r>
    </w:p>
    <w:p w14:paraId="5DA34D0A" w14:textId="77777777" w:rsidR="009777EA" w:rsidRDefault="009777EA">
      <w:pPr>
        <w:pStyle w:val="BodyText"/>
        <w:rPr>
          <w:sz w:val="20"/>
        </w:rPr>
      </w:pPr>
    </w:p>
    <w:p w14:paraId="5CCF607B" w14:textId="77777777" w:rsidR="009777EA" w:rsidRDefault="009777EA">
      <w:pPr>
        <w:pStyle w:val="BodyText"/>
        <w:spacing w:before="9"/>
        <w:rPr>
          <w:sz w:val="23"/>
        </w:rPr>
      </w:pPr>
    </w:p>
    <w:p w14:paraId="1AB54573" w14:textId="77777777" w:rsidR="009777EA" w:rsidRDefault="00CB113B">
      <w:pPr>
        <w:spacing w:before="139"/>
        <w:ind w:left="1134"/>
        <w:rPr>
          <w:sz w:val="13"/>
        </w:rPr>
      </w:pPr>
      <w:r>
        <w:rPr>
          <w:color w:val="FF6B2B"/>
          <w:w w:val="105"/>
          <w:sz w:val="13"/>
        </w:rPr>
        <w:t>Đăng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ph</w:t>
      </w:r>
      <w:r>
        <w:rPr>
          <w:color w:val="FF6B2B"/>
          <w:w w:val="105"/>
          <w:sz w:val="13"/>
        </w:rPr>
        <w:t>ả</w:t>
      </w:r>
      <w:r>
        <w:rPr>
          <w:color w:val="FF6B2B"/>
          <w:w w:val="105"/>
          <w:sz w:val="13"/>
        </w:rPr>
        <w:t>n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h</w:t>
      </w:r>
      <w:r>
        <w:rPr>
          <w:color w:val="FF6B2B"/>
          <w:w w:val="105"/>
          <w:sz w:val="13"/>
        </w:rPr>
        <w:t>ồ</w:t>
      </w:r>
      <w:r>
        <w:rPr>
          <w:color w:val="FF6B2B"/>
          <w:w w:val="105"/>
          <w:sz w:val="13"/>
        </w:rPr>
        <w:t>i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sao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kê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trong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30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ngày</w:t>
      </w:r>
    </w:p>
    <w:p w14:paraId="3735FC6F" w14:textId="77777777" w:rsidR="009777EA" w:rsidRDefault="009777EA">
      <w:pPr>
        <w:pStyle w:val="BodyText"/>
        <w:rPr>
          <w:sz w:val="20"/>
        </w:rPr>
      </w:pPr>
    </w:p>
    <w:p w14:paraId="2D21F5E2" w14:textId="77777777" w:rsidR="009777EA" w:rsidRDefault="00CB113B">
      <w:pPr>
        <w:pStyle w:val="BodyText"/>
        <w:spacing w:before="1" w:line="398" w:lineRule="auto"/>
        <w:ind w:left="1270" w:right="1166" w:hanging="3"/>
      </w:pP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 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n 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 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 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 xml:space="preserve">i sau 30 ngày cho </w:t>
      </w:r>
      <w:r>
        <w:rPr>
          <w:color w:val="0070BF"/>
          <w:w w:val="105"/>
          <w:lang w:val="en-US"/>
        </w:rPr>
        <w:t>k</w:t>
      </w:r>
      <w:r>
        <w:rPr>
          <w:color w:val="0070BF"/>
          <w:w w:val="105"/>
          <w:lang w:val="en-US"/>
        </w:rPr>
        <w:t>ế</w:t>
      </w:r>
      <w:r>
        <w:rPr>
          <w:color w:val="0070BF"/>
          <w:w w:val="105"/>
          <w:lang w:val="en-US"/>
        </w:rPr>
        <w:t>t qu</w:t>
      </w:r>
      <w:r>
        <w:rPr>
          <w:color w:val="0070BF"/>
          <w:w w:val="105"/>
          <w:lang w:val="en-US"/>
        </w:rPr>
        <w:t>ả</w:t>
      </w:r>
      <w:r>
        <w:rPr>
          <w:color w:val="0070BF"/>
          <w:w w:val="105"/>
        </w:rPr>
        <w:t xml:space="preserve"> đó, thì AMS s</w:t>
      </w:r>
      <w:r>
        <w:rPr>
          <w:color w:val="0070BF"/>
          <w:w w:val="105"/>
        </w:rPr>
        <w:t>ẽ</w:t>
      </w:r>
      <w:r>
        <w:rPr>
          <w:color w:val="0070BF"/>
          <w:w w:val="105"/>
        </w:rPr>
        <w:t xml:space="preserve"> cung 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 tuyên 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 xml:space="preserve"> cu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i cùng cho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w w:val="105"/>
        </w:rPr>
        <w:t>TC.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ở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ỉ</w:t>
      </w:r>
      <w:r>
        <w:rPr>
          <w:color w:val="0070BF"/>
          <w:w w:val="105"/>
        </w:rPr>
        <w:t>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a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tuyên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ố</w:t>
      </w:r>
      <w:r>
        <w:rPr>
          <w:color w:val="0070BF"/>
          <w:w w:val="105"/>
        </w:rPr>
        <w:t>,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ỉ</w:t>
      </w:r>
      <w:r>
        <w:rPr>
          <w:color w:val="0070BF"/>
          <w:w w:val="105"/>
        </w:rPr>
        <w:t>nh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a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Ả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HAI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ề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ố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chi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liên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quan.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Ngoài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ra,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</w:t>
      </w:r>
      <w:r>
        <w:rPr>
          <w:color w:val="0070BF"/>
          <w:spacing w:val="-6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</w:t>
      </w:r>
    </w:p>
    <w:p w14:paraId="0AE2A47D" w14:textId="77777777" w:rsidR="009777EA" w:rsidRDefault="00CB113B">
      <w:pPr>
        <w:pStyle w:val="BodyText"/>
        <w:spacing w:before="2"/>
        <w:ind w:left="1271"/>
      </w:pPr>
      <w:r>
        <w:rPr>
          <w:color w:val="0070BF"/>
          <w:w w:val="105"/>
        </w:rPr>
        <w:t>thông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ề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ố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p.</w:t>
      </w:r>
    </w:p>
    <w:p w14:paraId="33CD0A88" w14:textId="77777777" w:rsidR="009777EA" w:rsidRDefault="009777EA">
      <w:pPr>
        <w:pStyle w:val="BodyText"/>
        <w:spacing w:before="1"/>
        <w:rPr>
          <w:sz w:val="20"/>
        </w:rPr>
      </w:pPr>
    </w:p>
    <w:p w14:paraId="5C19C2F2" w14:textId="77777777" w:rsidR="009777EA" w:rsidRDefault="00CB113B">
      <w:pPr>
        <w:pStyle w:val="BodyText"/>
        <w:spacing w:line="398" w:lineRule="auto"/>
        <w:ind w:left="1275" w:right="1084" w:hanging="9"/>
      </w:pPr>
      <w:r>
        <w:rPr>
          <w:color w:val="0070BF"/>
          <w:w w:val="105"/>
        </w:rPr>
        <w:t>TC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nên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</w:t>
      </w:r>
      <w:r>
        <w:rPr>
          <w:color w:val="0070BF"/>
          <w:w w:val="105"/>
        </w:rPr>
        <w:t>ỉ</w:t>
      </w:r>
      <w:r>
        <w:rPr>
          <w:color w:val="0070BF"/>
          <w:w w:val="105"/>
        </w:rPr>
        <w:t>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ử</w:t>
      </w:r>
      <w:r>
        <w:rPr>
          <w:color w:val="0070BF"/>
          <w:w w:val="105"/>
        </w:rPr>
        <w:t>a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đúng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xóa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tham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</w:t>
      </w:r>
      <w:r>
        <w:rPr>
          <w:color w:val="0070BF"/>
          <w:w w:val="105"/>
        </w:rPr>
        <w:t>ỳ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ọ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(k</w:t>
      </w:r>
      <w:r>
        <w:rPr>
          <w:color w:val="0070BF"/>
          <w:w w:val="105"/>
        </w:rPr>
        <w:t>ể</w:t>
      </w:r>
      <w:r>
        <w:rPr>
          <w:color w:val="0070BF"/>
          <w:spacing w:val="-85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ừ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khi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và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ẽ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đưa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ủ</w:t>
      </w:r>
      <w:r>
        <w:rPr>
          <w:color w:val="0070BF"/>
          <w:w w:val="105"/>
        </w:rPr>
        <w:t>a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riêng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mình).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TC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nh</w:t>
      </w:r>
      <w:r>
        <w:rPr>
          <w:color w:val="0070BF"/>
          <w:w w:val="105"/>
        </w:rPr>
        <w:t>ậ</w:t>
      </w:r>
      <w:r>
        <w:rPr>
          <w:color w:val="0070BF"/>
          <w:w w:val="105"/>
        </w:rPr>
        <w:t>p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</w:p>
    <w:p w14:paraId="635898F3" w14:textId="77777777" w:rsidR="009777EA" w:rsidRDefault="00CB113B">
      <w:pPr>
        <w:pStyle w:val="BodyText"/>
        <w:spacing w:before="2"/>
        <w:ind w:left="1266"/>
      </w:pPr>
      <w:r>
        <w:rPr>
          <w:color w:val="0070BF"/>
          <w:w w:val="105"/>
        </w:rPr>
        <w:t>văn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theo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đúng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c.</w:t>
      </w:r>
    </w:p>
    <w:p w14:paraId="58F096B7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170" w:line="398" w:lineRule="auto"/>
        <w:ind w:left="1843" w:right="1041" w:hanging="356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có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</w:t>
      </w:r>
      <w:r>
        <w:rPr>
          <w:color w:val="0070BF"/>
          <w:w w:val="105"/>
          <w:sz w:val="14"/>
        </w:rPr>
        <w:t>ề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pháp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</w:t>
      </w:r>
      <w:r>
        <w:rPr>
          <w:color w:val="0070BF"/>
          <w:w w:val="105"/>
          <w:sz w:val="14"/>
        </w:rPr>
        <w:t>ử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ể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tìm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m,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nh</w:t>
      </w:r>
      <w:r>
        <w:rPr>
          <w:color w:val="0070BF"/>
          <w:w w:val="105"/>
          <w:sz w:val="14"/>
        </w:rPr>
        <w:t>ậ</w:t>
      </w:r>
      <w:r>
        <w:rPr>
          <w:color w:val="0070BF"/>
          <w:w w:val="105"/>
          <w:sz w:val="14"/>
        </w:rPr>
        <w:t>p: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“Chương</w:t>
      </w:r>
      <w:r>
        <w:rPr>
          <w:color w:val="0070BF"/>
          <w:spacing w:val="-8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trình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cung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ấ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ồ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b</w:t>
      </w:r>
      <w:r>
        <w:rPr>
          <w:color w:val="0070BF"/>
          <w:w w:val="105"/>
          <w:sz w:val="14"/>
        </w:rPr>
        <w:t>ổ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sung</w:t>
      </w:r>
      <w:r>
        <w:rPr>
          <w:color w:val="0070BF"/>
          <w:spacing w:val="-3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cho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sót</w:t>
      </w:r>
      <w:r>
        <w:rPr>
          <w:color w:val="0070BF"/>
          <w:spacing w:val="-4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này.”</w:t>
      </w:r>
    </w:p>
    <w:p w14:paraId="20D2CEA9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66" w:line="398" w:lineRule="auto"/>
        <w:ind w:left="1843" w:right="435" w:hanging="356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sau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</w:t>
      </w:r>
      <w:r>
        <w:rPr>
          <w:color w:val="0070BF"/>
          <w:w w:val="105"/>
          <w:sz w:val="14"/>
        </w:rPr>
        <w:t>ề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pháp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đã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</w:t>
      </w:r>
      <w:r>
        <w:rPr>
          <w:color w:val="0070BF"/>
          <w:w w:val="105"/>
          <w:sz w:val="14"/>
        </w:rPr>
        <w:t>ử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cho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vi</w:t>
      </w:r>
      <w:r>
        <w:rPr>
          <w:color w:val="0070BF"/>
          <w:w w:val="105"/>
          <w:sz w:val="14"/>
        </w:rPr>
        <w:t>ệ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tìm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m,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tóm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ắ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đó</w:t>
      </w:r>
      <w:r>
        <w:rPr>
          <w:color w:val="0070BF"/>
          <w:spacing w:val="-8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ộ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3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dung</w:t>
      </w:r>
      <w:r>
        <w:rPr>
          <w:color w:val="0070BF"/>
          <w:spacing w:val="-3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và</w:t>
      </w:r>
      <w:r>
        <w:rPr>
          <w:color w:val="0070BF"/>
          <w:spacing w:val="-2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ý</w:t>
      </w:r>
      <w:r>
        <w:rPr>
          <w:color w:val="0070BF"/>
          <w:spacing w:val="-3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nghĩa.</w:t>
      </w:r>
    </w:p>
    <w:p w14:paraId="524EFD9D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67" w:line="398" w:lineRule="auto"/>
        <w:ind w:right="608" w:hanging="354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đánh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giá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qu</w:t>
      </w:r>
      <w:r>
        <w:rPr>
          <w:color w:val="0070BF"/>
          <w:w w:val="105"/>
          <w:sz w:val="14"/>
        </w:rPr>
        <w:t>ả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gi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quy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(ho</w:t>
      </w:r>
      <w:r>
        <w:rPr>
          <w:color w:val="0070BF"/>
          <w:w w:val="105"/>
          <w:sz w:val="14"/>
        </w:rPr>
        <w:t>ặ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b</w:t>
      </w:r>
      <w:r>
        <w:rPr>
          <w:color w:val="0070BF"/>
          <w:w w:val="105"/>
          <w:sz w:val="14"/>
        </w:rPr>
        <w:t>ị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ạ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xu</w:t>
      </w:r>
      <w:r>
        <w:rPr>
          <w:color w:val="0070BF"/>
          <w:w w:val="105"/>
          <w:sz w:val="14"/>
        </w:rPr>
        <w:t>ố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m</w:t>
      </w:r>
      <w:r>
        <w:rPr>
          <w:color w:val="0070BF"/>
          <w:w w:val="105"/>
          <w:sz w:val="14"/>
        </w:rPr>
        <w:t>ộ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m</w:t>
      </w:r>
      <w:r>
        <w:rPr>
          <w:color w:val="0070BF"/>
          <w:w w:val="105"/>
          <w:sz w:val="14"/>
        </w:rPr>
        <w:t>ứ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ộ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khác),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mô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ả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</w:t>
      </w:r>
      <w:r>
        <w:rPr>
          <w:color w:val="0070BF"/>
          <w:w w:val="105"/>
          <w:sz w:val="14"/>
        </w:rPr>
        <w:t>ạ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tác</w:t>
      </w:r>
      <w:r>
        <w:rPr>
          <w:color w:val="0070BF"/>
          <w:spacing w:val="-8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ộ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tiêu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ự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đang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di</w:t>
      </w:r>
      <w:r>
        <w:rPr>
          <w:color w:val="0070BF"/>
          <w:w w:val="105"/>
          <w:sz w:val="14"/>
        </w:rPr>
        <w:t>ễ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ố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</w:t>
      </w:r>
      <w:r>
        <w:rPr>
          <w:color w:val="0070BF"/>
          <w:w w:val="105"/>
          <w:sz w:val="14"/>
        </w:rPr>
        <w:t>ớ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chương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trình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và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thúc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ầ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này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b</w:t>
      </w:r>
      <w:r>
        <w:rPr>
          <w:color w:val="0070BF"/>
          <w:w w:val="105"/>
          <w:sz w:val="14"/>
        </w:rPr>
        <w:t>ằ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ầ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thúc</w:t>
      </w:r>
    </w:p>
    <w:p w14:paraId="3B64502B" w14:textId="77777777" w:rsidR="009777EA" w:rsidRDefault="00CB113B">
      <w:pPr>
        <w:pStyle w:val="BodyText"/>
        <w:spacing w:before="4"/>
        <w:ind w:left="1847"/>
      </w:pPr>
      <w:r>
        <w:rPr>
          <w:color w:val="0070BF"/>
          <w:w w:val="105"/>
        </w:rPr>
        <w:t>b</w:t>
      </w:r>
      <w:r>
        <w:rPr>
          <w:color w:val="0070BF"/>
          <w:w w:val="105"/>
        </w:rPr>
        <w:t>ằ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phù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p,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d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: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“Còn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ứ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ộ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tuân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tiêu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chí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này.</w:t>
      </w:r>
      <w:r>
        <w:rPr>
          <w:color w:val="0070BF"/>
          <w:spacing w:val="-7"/>
          <w:w w:val="105"/>
        </w:rPr>
        <w:t xml:space="preserve"> </w:t>
      </w:r>
      <w:r>
        <w:rPr>
          <w:color w:val="0070BF"/>
          <w:w w:val="105"/>
        </w:rPr>
        <w:t>”</w:t>
      </w:r>
    </w:p>
    <w:p w14:paraId="12645D30" w14:textId="77777777" w:rsidR="009777EA" w:rsidRDefault="009777EA">
      <w:pPr>
        <w:pStyle w:val="BodyText"/>
        <w:spacing w:before="1"/>
        <w:rPr>
          <w:sz w:val="26"/>
        </w:rPr>
      </w:pPr>
    </w:p>
    <w:p w14:paraId="2F57AC91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138" w:line="398" w:lineRule="auto"/>
        <w:ind w:left="1848" w:right="781" w:hanging="361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  <w:lang w:val="en-US"/>
        </w:rPr>
        <w:t>k</w:t>
      </w:r>
      <w:r>
        <w:rPr>
          <w:color w:val="0070BF"/>
          <w:w w:val="105"/>
          <w:sz w:val="14"/>
          <w:lang w:val="en-US"/>
        </w:rPr>
        <w:t>ế</w:t>
      </w:r>
      <w:r>
        <w:rPr>
          <w:color w:val="0070BF"/>
          <w:w w:val="105"/>
          <w:sz w:val="14"/>
          <w:lang w:val="en-US"/>
        </w:rPr>
        <w:t>t qu</w:t>
      </w:r>
      <w:r>
        <w:rPr>
          <w:color w:val="0070BF"/>
          <w:w w:val="105"/>
          <w:sz w:val="14"/>
          <w:lang w:val="en-US"/>
        </w:rPr>
        <w:t>ả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gi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quy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t,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bao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</w:t>
      </w:r>
      <w:r>
        <w:rPr>
          <w:color w:val="0070BF"/>
          <w:w w:val="105"/>
          <w:sz w:val="14"/>
        </w:rPr>
        <w:t>ồ</w:t>
      </w:r>
      <w:r>
        <w:rPr>
          <w:color w:val="0070BF"/>
          <w:w w:val="105"/>
          <w:sz w:val="14"/>
        </w:rPr>
        <w:t>m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tương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ự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trong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ộ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chi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t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</w:t>
      </w:r>
      <w:r>
        <w:rPr>
          <w:color w:val="0070BF"/>
          <w:w w:val="105"/>
          <w:sz w:val="14"/>
        </w:rPr>
        <w:t>ạ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thái</w:t>
      </w:r>
      <w:r>
        <w:rPr>
          <w:color w:val="0070BF"/>
          <w:spacing w:val="-8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mô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ả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trong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ầ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ố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ở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trên.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Lưu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ý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r</w:t>
      </w:r>
      <w:r>
        <w:rPr>
          <w:color w:val="0070BF"/>
          <w:w w:val="105"/>
          <w:sz w:val="14"/>
        </w:rPr>
        <w:t>ằ</w:t>
      </w:r>
      <w:r>
        <w:rPr>
          <w:color w:val="0070BF"/>
          <w:w w:val="105"/>
          <w:sz w:val="14"/>
        </w:rPr>
        <w:t>ng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các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yêu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ầ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6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v</w:t>
      </w:r>
      <w:r>
        <w:rPr>
          <w:color w:val="0070BF"/>
          <w:w w:val="105"/>
          <w:sz w:val="14"/>
        </w:rPr>
        <w:t>ề</w:t>
      </w:r>
      <w:r>
        <w:rPr>
          <w:color w:val="0070BF"/>
          <w:spacing w:val="-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chi</w:t>
      </w:r>
    </w:p>
    <w:p w14:paraId="5183FE02" w14:textId="77777777" w:rsidR="009777EA" w:rsidRDefault="00CB113B">
      <w:pPr>
        <w:pStyle w:val="BodyText"/>
        <w:spacing w:before="2" w:line="396" w:lineRule="auto"/>
        <w:ind w:left="1843" w:right="594" w:hanging="2"/>
      </w:pPr>
      <w:r>
        <w:rPr>
          <w:color w:val="0070BF"/>
          <w:w w:val="105"/>
        </w:rPr>
        <w:t>ti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t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tr</w:t>
      </w:r>
      <w:r>
        <w:rPr>
          <w:color w:val="0070BF"/>
          <w:w w:val="105"/>
        </w:rPr>
        <w:t>ạ</w:t>
      </w:r>
      <w:r>
        <w:rPr>
          <w:color w:val="0070BF"/>
          <w:w w:val="105"/>
        </w:rPr>
        <w:t>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thái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có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ể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m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so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phiên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pháp</w:t>
      </w:r>
      <w:r>
        <w:rPr>
          <w:color w:val="0070BF"/>
          <w:spacing w:val="-9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</w:t>
      </w:r>
      <w:r>
        <w:rPr>
          <w:color w:val="0070BF"/>
          <w:w w:val="105"/>
        </w:rPr>
        <w:t>ế</w:t>
      </w:r>
      <w:r>
        <w:rPr>
          <w:color w:val="0070BF"/>
          <w:w w:val="105"/>
        </w:rPr>
        <w:t>u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các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tài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li</w:t>
      </w:r>
      <w:r>
        <w:rPr>
          <w:color w:val="0070BF"/>
          <w:w w:val="105"/>
        </w:rPr>
        <w:t>ệ</w:t>
      </w:r>
      <w:r>
        <w:rPr>
          <w:color w:val="0070BF"/>
          <w:w w:val="105"/>
        </w:rPr>
        <w:t>u</w:t>
      </w:r>
      <w:r>
        <w:rPr>
          <w:color w:val="0070BF"/>
          <w:spacing w:val="-86"/>
          <w:w w:val="105"/>
        </w:rPr>
        <w:t xml:space="preserve"> </w:t>
      </w:r>
      <w:r>
        <w:rPr>
          <w:color w:val="0070BF"/>
          <w:w w:val="105"/>
        </w:rPr>
        <w:t>sau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quy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trình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p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pháp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làm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gi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m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ớ</w:t>
      </w:r>
      <w:r>
        <w:rPr>
          <w:color w:val="0070BF"/>
          <w:w w:val="105"/>
        </w:rPr>
        <w:t>t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m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t</w:t>
      </w:r>
      <w:r>
        <w:rPr>
          <w:color w:val="0070BF"/>
          <w:spacing w:val="-3"/>
          <w:w w:val="105"/>
        </w:rPr>
        <w:t xml:space="preserve"> </w:t>
      </w:r>
      <w:r>
        <w:rPr>
          <w:color w:val="0070BF"/>
          <w:w w:val="105"/>
        </w:rPr>
        <w:t>s</w:t>
      </w:r>
      <w:r>
        <w:rPr>
          <w:color w:val="0070BF"/>
          <w:w w:val="105"/>
        </w:rPr>
        <w:t>ố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v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n</w:t>
      </w:r>
      <w:r>
        <w:rPr>
          <w:color w:val="0070BF"/>
          <w:spacing w:val="-4"/>
          <w:w w:val="105"/>
        </w:rPr>
        <w:t xml:space="preserve"> </w:t>
      </w:r>
      <w:r>
        <w:rPr>
          <w:color w:val="0070BF"/>
          <w:w w:val="105"/>
        </w:rPr>
        <w:t>đ</w:t>
      </w:r>
      <w:r>
        <w:rPr>
          <w:color w:val="0070BF"/>
          <w:w w:val="105"/>
        </w:rPr>
        <w:t>ề</w:t>
      </w:r>
      <w:r>
        <w:rPr>
          <w:color w:val="0070BF"/>
          <w:w w:val="105"/>
        </w:rPr>
        <w:t>.</w:t>
      </w:r>
    </w:p>
    <w:p w14:paraId="4FB46991" w14:textId="77777777" w:rsidR="009777EA" w:rsidRDefault="009777EA">
      <w:pPr>
        <w:pStyle w:val="BodyText"/>
        <w:spacing w:before="10"/>
      </w:pPr>
    </w:p>
    <w:p w14:paraId="5742CD85" w14:textId="77777777" w:rsidR="009777EA" w:rsidRDefault="00CB113B">
      <w:pPr>
        <w:spacing w:before="138"/>
        <w:ind w:left="1133"/>
        <w:rPr>
          <w:sz w:val="13"/>
        </w:rPr>
      </w:pPr>
      <w:r>
        <w:rPr>
          <w:color w:val="FF6B2B"/>
          <w:w w:val="105"/>
          <w:sz w:val="13"/>
        </w:rPr>
        <w:t>QUAN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TÂM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V</w:t>
      </w:r>
      <w:r>
        <w:rPr>
          <w:color w:val="FF6B2B"/>
          <w:w w:val="105"/>
          <w:sz w:val="13"/>
        </w:rPr>
        <w:t>Ề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CHƯƠNG</w:t>
      </w:r>
      <w:r>
        <w:rPr>
          <w:color w:val="FF6B2B"/>
          <w:spacing w:val="1"/>
          <w:w w:val="105"/>
          <w:sz w:val="13"/>
        </w:rPr>
        <w:t xml:space="preserve"> </w:t>
      </w:r>
      <w:r>
        <w:rPr>
          <w:color w:val="FF6B2B"/>
          <w:w w:val="105"/>
          <w:sz w:val="13"/>
        </w:rPr>
        <w:t>TRÌNH</w:t>
      </w:r>
      <w:r>
        <w:rPr>
          <w:color w:val="FF6B2B"/>
          <w:spacing w:val="2"/>
          <w:w w:val="105"/>
          <w:sz w:val="13"/>
        </w:rPr>
        <w:t xml:space="preserve"> </w:t>
      </w:r>
      <w:r>
        <w:rPr>
          <w:w w:val="105"/>
          <w:sz w:val="13"/>
        </w:rPr>
        <w:t>(n</w:t>
      </w:r>
      <w:r>
        <w:rPr>
          <w:w w:val="105"/>
          <w:sz w:val="13"/>
        </w:rPr>
        <w:t>ế</w:t>
      </w:r>
      <w:r>
        <w:rPr>
          <w:w w:val="105"/>
          <w:sz w:val="13"/>
        </w:rPr>
        <w:t>u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đư</w:t>
      </w:r>
      <w:r>
        <w:rPr>
          <w:w w:val="105"/>
          <w:sz w:val="13"/>
        </w:rPr>
        <w:t>ợ</w:t>
      </w:r>
      <w:r>
        <w:rPr>
          <w:w w:val="105"/>
          <w:sz w:val="13"/>
        </w:rPr>
        <w:t>c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3"/>
        </w:rPr>
        <w:t>ử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d</w:t>
      </w:r>
      <w:r>
        <w:rPr>
          <w:w w:val="105"/>
          <w:sz w:val="13"/>
        </w:rPr>
        <w:t>ụ</w:t>
      </w:r>
      <w:r>
        <w:rPr>
          <w:w w:val="105"/>
          <w:sz w:val="13"/>
        </w:rPr>
        <w:t>ng!)</w:t>
      </w:r>
    </w:p>
    <w:p w14:paraId="38D34C19" w14:textId="77777777" w:rsidR="009777EA" w:rsidRDefault="00CB113B">
      <w:pPr>
        <w:pStyle w:val="BodyText"/>
        <w:spacing w:before="93"/>
        <w:ind w:left="1266"/>
      </w:pPr>
      <w:r>
        <w:t>Ph</w:t>
      </w:r>
      <w:r>
        <w:t>ầ</w:t>
      </w:r>
      <w:r>
        <w:t>n</w:t>
      </w:r>
      <w:r>
        <w:rPr>
          <w:spacing w:val="4"/>
        </w:rPr>
        <w:t xml:space="preserve"> </w:t>
      </w:r>
      <w:r>
        <w:t>đ</w:t>
      </w:r>
      <w:r>
        <w:t>ầ</w:t>
      </w:r>
      <w:r>
        <w:t>u</w:t>
      </w:r>
      <w:r>
        <w:rPr>
          <w:spacing w:val="5"/>
        </w:rPr>
        <w:t xml:space="preserve"> </w:t>
      </w:r>
      <w:r>
        <w:t>tiên</w:t>
      </w:r>
      <w:r>
        <w:rPr>
          <w:spacing w:val="5"/>
        </w:rPr>
        <w:t xml:space="preserve"> </w:t>
      </w:r>
      <w:r>
        <w:t>c</w:t>
      </w:r>
      <w:r>
        <w:t>ủ</w:t>
      </w:r>
      <w:r>
        <w:t>a</w:t>
      </w:r>
      <w:r>
        <w:rPr>
          <w:spacing w:val="5"/>
        </w:rPr>
        <w:t xml:space="preserve"> </w:t>
      </w:r>
      <w:r>
        <w:rPr>
          <w:lang w:val="en-US"/>
        </w:rPr>
        <w:t>k</w:t>
      </w:r>
      <w:r>
        <w:rPr>
          <w:lang w:val="en-US"/>
        </w:rPr>
        <w:t>ế</w:t>
      </w:r>
      <w:r>
        <w:rPr>
          <w:lang w:val="en-US"/>
        </w:rPr>
        <w:t>t qu</w:t>
      </w:r>
      <w:r>
        <w:rPr>
          <w:lang w:val="en-US"/>
        </w:rPr>
        <w:t>ả</w:t>
      </w:r>
      <w:r>
        <w:rPr>
          <w:spacing w:val="5"/>
        </w:rPr>
        <w:t xml:space="preserve"> </w:t>
      </w:r>
      <w:r>
        <w:t>là</w:t>
      </w:r>
      <w:r>
        <w:rPr>
          <w:spacing w:val="5"/>
        </w:rPr>
        <w:t xml:space="preserve"> </w:t>
      </w:r>
      <w:r>
        <w:t>t</w:t>
      </w:r>
      <w:r>
        <w:t>ừ</w:t>
      </w:r>
      <w:r>
        <w:rPr>
          <w:spacing w:val="5"/>
        </w:rPr>
        <w:t xml:space="preserve"> </w:t>
      </w:r>
      <w:r>
        <w:t>tuyên</w:t>
      </w:r>
      <w:r>
        <w:rPr>
          <w:spacing w:val="5"/>
        </w:rPr>
        <w:t xml:space="preserve"> </w:t>
      </w:r>
      <w:r>
        <w:t>b</w:t>
      </w:r>
      <w:r>
        <w:t>ố</w:t>
      </w:r>
      <w:r>
        <w:rPr>
          <w:spacing w:val="5"/>
        </w:rPr>
        <w:t xml:space="preserve"> </w:t>
      </w:r>
      <w:r>
        <w:t>d</w:t>
      </w:r>
      <w:r>
        <w:t>ự</w:t>
      </w:r>
      <w:r>
        <w:rPr>
          <w:spacing w:val="5"/>
        </w:rPr>
        <w:t xml:space="preserve"> </w:t>
      </w:r>
      <w:r>
        <w:t>th</w:t>
      </w:r>
      <w:r>
        <w:t>ả</w:t>
      </w:r>
      <w:r>
        <w:t>o</w:t>
      </w:r>
      <w:r>
        <w:rPr>
          <w:spacing w:val="5"/>
        </w:rPr>
        <w:t xml:space="preserve"> </w:t>
      </w:r>
      <w:r>
        <w:t>và</w:t>
      </w:r>
      <w:r>
        <w:rPr>
          <w:spacing w:val="5"/>
        </w:rPr>
        <w:t xml:space="preserve"> </w:t>
      </w:r>
      <w:r>
        <w:t>không</w:t>
      </w:r>
      <w:r>
        <w:rPr>
          <w:spacing w:val="5"/>
        </w:rPr>
        <w:t xml:space="preserve"> </w:t>
      </w:r>
      <w:r>
        <w:t>th</w:t>
      </w:r>
      <w:r>
        <w:t>ể</w:t>
      </w:r>
      <w:r>
        <w:rPr>
          <w:spacing w:val="5"/>
        </w:rPr>
        <w:t xml:space="preserve"> </w:t>
      </w:r>
      <w:r>
        <w:t>ch</w:t>
      </w:r>
      <w:r>
        <w:t>ỉ</w:t>
      </w:r>
      <w:r>
        <w:t>nh</w:t>
      </w:r>
      <w:r>
        <w:rPr>
          <w:spacing w:val="5"/>
        </w:rPr>
        <w:t xml:space="preserve"> </w:t>
      </w:r>
      <w:r>
        <w:t>s</w:t>
      </w:r>
      <w:r>
        <w:t>ử</w:t>
      </w:r>
      <w:r>
        <w:t>a.</w:t>
      </w:r>
    </w:p>
    <w:p w14:paraId="1D1B1A53" w14:textId="77777777" w:rsidR="009777EA" w:rsidRDefault="009777EA">
      <w:pPr>
        <w:pStyle w:val="BodyText"/>
        <w:spacing w:before="6"/>
        <w:rPr>
          <w:sz w:val="20"/>
        </w:rPr>
      </w:pPr>
    </w:p>
    <w:p w14:paraId="33CDA151" w14:textId="77777777" w:rsidR="009777EA" w:rsidRDefault="00CB113B">
      <w:pPr>
        <w:pStyle w:val="BodyText"/>
        <w:spacing w:before="1"/>
        <w:ind w:left="1241"/>
      </w:pPr>
      <w:r>
        <w:rPr>
          <w:color w:val="FF6B2B"/>
          <w:w w:val="105"/>
        </w:rPr>
        <w:t>Ph</w:t>
      </w:r>
      <w:r>
        <w:rPr>
          <w:color w:val="FF6B2B"/>
          <w:w w:val="105"/>
        </w:rPr>
        <w:t>ả</w:t>
      </w:r>
      <w:r>
        <w:rPr>
          <w:color w:val="FF6B2B"/>
          <w:w w:val="105"/>
        </w:rPr>
        <w:t>n</w:t>
      </w:r>
      <w:r>
        <w:rPr>
          <w:color w:val="FF6B2B"/>
          <w:spacing w:val="-9"/>
          <w:w w:val="105"/>
        </w:rPr>
        <w:t xml:space="preserve"> </w:t>
      </w:r>
      <w:r>
        <w:rPr>
          <w:color w:val="FF6B2B"/>
          <w:w w:val="105"/>
        </w:rPr>
        <w:t>h</w:t>
      </w:r>
      <w:r>
        <w:rPr>
          <w:color w:val="FF6B2B"/>
          <w:w w:val="105"/>
        </w:rPr>
        <w:t>ồ</w:t>
      </w:r>
      <w:r>
        <w:rPr>
          <w:color w:val="FF6B2B"/>
          <w:w w:val="105"/>
        </w:rPr>
        <w:t>i</w:t>
      </w:r>
      <w:r>
        <w:rPr>
          <w:color w:val="FF6B2B"/>
          <w:spacing w:val="-8"/>
          <w:w w:val="105"/>
        </w:rPr>
        <w:t xml:space="preserve"> </w:t>
      </w:r>
      <w:r>
        <w:rPr>
          <w:color w:val="FF6B2B"/>
          <w:w w:val="105"/>
        </w:rPr>
        <w:t>đúng</w:t>
      </w:r>
      <w:r>
        <w:rPr>
          <w:color w:val="FF6B2B"/>
          <w:spacing w:val="-9"/>
          <w:w w:val="105"/>
        </w:rPr>
        <w:t xml:space="preserve"> </w:t>
      </w:r>
      <w:r>
        <w:rPr>
          <w:color w:val="FF6B2B"/>
          <w:w w:val="105"/>
        </w:rPr>
        <w:t>th</w:t>
      </w:r>
      <w:r>
        <w:rPr>
          <w:color w:val="FF6B2B"/>
          <w:w w:val="105"/>
        </w:rPr>
        <w:t>ủ</w:t>
      </w:r>
      <w:r>
        <w:rPr>
          <w:color w:val="FF6B2B"/>
          <w:spacing w:val="-8"/>
          <w:w w:val="105"/>
        </w:rPr>
        <w:t xml:space="preserve"> </w:t>
      </w:r>
      <w:r>
        <w:rPr>
          <w:color w:val="FF6B2B"/>
          <w:w w:val="105"/>
        </w:rPr>
        <w:t>t</w:t>
      </w:r>
      <w:r>
        <w:rPr>
          <w:color w:val="FF6B2B"/>
          <w:w w:val="105"/>
        </w:rPr>
        <w:t>ụ</w:t>
      </w:r>
      <w:r>
        <w:rPr>
          <w:color w:val="FF6B2B"/>
          <w:w w:val="105"/>
        </w:rPr>
        <w:t>c</w:t>
      </w:r>
      <w:r>
        <w:rPr>
          <w:color w:val="FF6B2B"/>
          <w:spacing w:val="-8"/>
          <w:w w:val="105"/>
        </w:rPr>
        <w:t xml:space="preserve"> </w:t>
      </w:r>
      <w:r>
        <w:rPr>
          <w:color w:val="FF6B2B"/>
          <w:w w:val="105"/>
        </w:rPr>
        <w:t>trong</w:t>
      </w:r>
      <w:r>
        <w:rPr>
          <w:color w:val="FF6B2B"/>
          <w:spacing w:val="-9"/>
          <w:w w:val="105"/>
        </w:rPr>
        <w:t xml:space="preserve"> </w:t>
      </w:r>
      <w:r>
        <w:rPr>
          <w:color w:val="FF6B2B"/>
          <w:w w:val="105"/>
        </w:rPr>
        <w:t>30</w:t>
      </w:r>
      <w:r>
        <w:rPr>
          <w:color w:val="FF6B2B"/>
          <w:spacing w:val="-8"/>
          <w:w w:val="105"/>
        </w:rPr>
        <w:t xml:space="preserve"> </w:t>
      </w:r>
      <w:r>
        <w:rPr>
          <w:color w:val="FF6B2B"/>
          <w:w w:val="105"/>
        </w:rPr>
        <w:t>ngày</w:t>
      </w:r>
    </w:p>
    <w:p w14:paraId="72B27EFC" w14:textId="77777777" w:rsidR="009777EA" w:rsidRDefault="009777EA">
      <w:pPr>
        <w:pStyle w:val="BodyText"/>
        <w:spacing w:before="5"/>
        <w:rPr>
          <w:sz w:val="19"/>
        </w:rPr>
      </w:pPr>
    </w:p>
    <w:p w14:paraId="44BE6C3A" w14:textId="77777777" w:rsidR="009777EA" w:rsidRDefault="00CB113B">
      <w:pPr>
        <w:pStyle w:val="BodyText"/>
        <w:ind w:left="1274"/>
      </w:pPr>
      <w:r>
        <w:rPr>
          <w:color w:val="0070BF"/>
          <w:w w:val="105"/>
        </w:rPr>
        <w:t>Tóm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ắ</w:t>
      </w:r>
      <w:r>
        <w:rPr>
          <w:color w:val="0070BF"/>
          <w:w w:val="105"/>
        </w:rPr>
        <w:t>t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thông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tin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đư</w:t>
      </w:r>
      <w:r>
        <w:rPr>
          <w:color w:val="0070BF"/>
          <w:w w:val="105"/>
        </w:rPr>
        <w:t>ợ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trong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ph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ồ</w:t>
      </w:r>
      <w:r>
        <w:rPr>
          <w:color w:val="0070BF"/>
          <w:w w:val="105"/>
        </w:rPr>
        <w:t>i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đúng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th</w:t>
      </w:r>
      <w:r>
        <w:rPr>
          <w:color w:val="0070BF"/>
          <w:w w:val="105"/>
        </w:rPr>
        <w:t>ủ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t</w:t>
      </w:r>
      <w:r>
        <w:rPr>
          <w:color w:val="0070BF"/>
          <w:w w:val="105"/>
        </w:rPr>
        <w:t>ụ</w:t>
      </w:r>
      <w:r>
        <w:rPr>
          <w:color w:val="0070BF"/>
          <w:w w:val="105"/>
        </w:rPr>
        <w:t>c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30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ngày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vào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h</w:t>
      </w:r>
      <w:r>
        <w:rPr>
          <w:color w:val="0070BF"/>
          <w:w w:val="105"/>
        </w:rPr>
        <w:t>ộ</w:t>
      </w:r>
      <w:r>
        <w:rPr>
          <w:color w:val="0070BF"/>
          <w:w w:val="105"/>
        </w:rPr>
        <w:t>p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văn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b</w:t>
      </w:r>
      <w:r>
        <w:rPr>
          <w:color w:val="0070BF"/>
          <w:w w:val="105"/>
        </w:rPr>
        <w:t>ả</w:t>
      </w:r>
      <w:r>
        <w:rPr>
          <w:color w:val="0070BF"/>
          <w:w w:val="105"/>
        </w:rPr>
        <w:t>n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do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AMS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cung</w:t>
      </w:r>
      <w:r>
        <w:rPr>
          <w:color w:val="0070BF"/>
          <w:spacing w:val="-8"/>
          <w:w w:val="105"/>
        </w:rPr>
        <w:t xml:space="preserve"> </w:t>
      </w:r>
      <w:r>
        <w:rPr>
          <w:color w:val="0070BF"/>
          <w:w w:val="105"/>
        </w:rPr>
        <w:t>c</w:t>
      </w:r>
      <w:r>
        <w:rPr>
          <w:color w:val="0070BF"/>
          <w:w w:val="105"/>
        </w:rPr>
        <w:t>ấ</w:t>
      </w:r>
      <w:r>
        <w:rPr>
          <w:color w:val="0070BF"/>
          <w:w w:val="105"/>
        </w:rPr>
        <w:t>p.</w:t>
      </w:r>
    </w:p>
    <w:p w14:paraId="584ACF73" w14:textId="77777777" w:rsidR="009777EA" w:rsidRDefault="009777EA">
      <w:pPr>
        <w:pStyle w:val="BodyText"/>
        <w:spacing w:before="2"/>
        <w:rPr>
          <w:sz w:val="26"/>
        </w:rPr>
      </w:pPr>
    </w:p>
    <w:p w14:paraId="49055B93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62"/>
        </w:tabs>
        <w:spacing w:before="137" w:line="398" w:lineRule="auto"/>
        <w:ind w:left="1843" w:right="608" w:hanging="356"/>
        <w:rPr>
          <w:color w:val="0070BF"/>
          <w:sz w:val="14"/>
        </w:rPr>
      </w:pP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có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thông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tin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theo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th</w:t>
      </w:r>
      <w:r>
        <w:rPr>
          <w:color w:val="0070BF"/>
          <w:w w:val="105"/>
          <w:sz w:val="14"/>
        </w:rPr>
        <w:t>ủ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</w:t>
      </w:r>
      <w:r>
        <w:rPr>
          <w:color w:val="0070BF"/>
          <w:w w:val="105"/>
          <w:sz w:val="14"/>
        </w:rPr>
        <w:t>ụ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pháp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nào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đư</w:t>
      </w:r>
      <w:r>
        <w:rPr>
          <w:color w:val="0070BF"/>
          <w:w w:val="105"/>
          <w:sz w:val="14"/>
        </w:rPr>
        <w:t>ợ</w:t>
      </w:r>
      <w:r>
        <w:rPr>
          <w:color w:val="0070BF"/>
          <w:w w:val="105"/>
          <w:sz w:val="14"/>
        </w:rPr>
        <w:t>c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g</w:t>
      </w:r>
      <w:r>
        <w:rPr>
          <w:color w:val="0070BF"/>
          <w:w w:val="105"/>
          <w:sz w:val="14"/>
        </w:rPr>
        <w:t>ử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</w:t>
      </w:r>
      <w:r>
        <w:rPr>
          <w:color w:val="0070BF"/>
          <w:w w:val="105"/>
          <w:sz w:val="14"/>
        </w:rPr>
        <w:t>ể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tìm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m,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nh</w:t>
      </w:r>
      <w:r>
        <w:rPr>
          <w:color w:val="0070BF"/>
          <w:w w:val="105"/>
          <w:sz w:val="14"/>
        </w:rPr>
        <w:t>ậ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"Chương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trình</w:t>
      </w:r>
      <w:r>
        <w:rPr>
          <w:color w:val="0070BF"/>
          <w:spacing w:val="-9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không</w:t>
      </w:r>
      <w:r>
        <w:rPr>
          <w:color w:val="0070BF"/>
          <w:spacing w:val="-85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cung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</w:t>
      </w:r>
      <w:r>
        <w:rPr>
          <w:color w:val="0070BF"/>
          <w:w w:val="105"/>
          <w:sz w:val="14"/>
        </w:rPr>
        <w:t>ấ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ph</w:t>
      </w:r>
      <w:r>
        <w:rPr>
          <w:color w:val="0070BF"/>
          <w:w w:val="105"/>
          <w:sz w:val="14"/>
        </w:rPr>
        <w:t>ả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</w:t>
      </w:r>
      <w:r>
        <w:rPr>
          <w:color w:val="0070BF"/>
          <w:w w:val="105"/>
          <w:sz w:val="14"/>
        </w:rPr>
        <w:t>ồ</w:t>
      </w:r>
      <w:r>
        <w:rPr>
          <w:color w:val="0070BF"/>
          <w:w w:val="105"/>
          <w:sz w:val="14"/>
        </w:rPr>
        <w:t>i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cho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  <w:lang w:val="en-US"/>
        </w:rPr>
        <w:t>k</w:t>
      </w:r>
      <w:r>
        <w:rPr>
          <w:color w:val="0070BF"/>
          <w:w w:val="105"/>
          <w:sz w:val="14"/>
          <w:lang w:val="en-US"/>
        </w:rPr>
        <w:t>ế</w:t>
      </w:r>
      <w:r>
        <w:rPr>
          <w:color w:val="0070BF"/>
          <w:w w:val="105"/>
          <w:sz w:val="14"/>
          <w:lang w:val="en-US"/>
        </w:rPr>
        <w:t>t qu</w:t>
      </w:r>
      <w:r>
        <w:rPr>
          <w:color w:val="0070BF"/>
          <w:w w:val="105"/>
          <w:sz w:val="14"/>
          <w:lang w:val="en-US"/>
        </w:rPr>
        <w:t>ả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này."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d</w:t>
      </w:r>
      <w:r>
        <w:rPr>
          <w:color w:val="0070BF"/>
          <w:w w:val="105"/>
          <w:sz w:val="14"/>
        </w:rPr>
        <w:t>ự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ki</w:t>
      </w:r>
      <w:r>
        <w:rPr>
          <w:color w:val="0070BF"/>
          <w:w w:val="105"/>
          <w:sz w:val="14"/>
        </w:rPr>
        <w:t>ế</w:t>
      </w:r>
      <w:r>
        <w:rPr>
          <w:color w:val="0070BF"/>
          <w:w w:val="105"/>
          <w:sz w:val="14"/>
        </w:rPr>
        <w:t>n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đăng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tài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li</w:t>
      </w:r>
      <w:r>
        <w:rPr>
          <w:color w:val="0070BF"/>
          <w:w w:val="105"/>
          <w:sz w:val="14"/>
        </w:rPr>
        <w:t>ệ</w:t>
      </w:r>
      <w:r>
        <w:rPr>
          <w:color w:val="0070BF"/>
          <w:w w:val="105"/>
          <w:sz w:val="14"/>
        </w:rPr>
        <w:t>u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trong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30</w:t>
      </w:r>
      <w:r>
        <w:rPr>
          <w:color w:val="0070BF"/>
          <w:spacing w:val="-8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ngày,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hãy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nh</w:t>
      </w:r>
      <w:r>
        <w:rPr>
          <w:color w:val="0070BF"/>
          <w:w w:val="105"/>
          <w:sz w:val="14"/>
        </w:rPr>
        <w:t>ậ</w:t>
      </w:r>
      <w:r>
        <w:rPr>
          <w:color w:val="0070BF"/>
          <w:w w:val="105"/>
          <w:sz w:val="14"/>
        </w:rPr>
        <w:t>p</w:t>
      </w:r>
      <w:r>
        <w:rPr>
          <w:color w:val="0070BF"/>
          <w:spacing w:val="-7"/>
          <w:w w:val="105"/>
          <w:sz w:val="14"/>
        </w:rPr>
        <w:t xml:space="preserve"> </w:t>
      </w:r>
      <w:r>
        <w:rPr>
          <w:color w:val="0070BF"/>
          <w:w w:val="105"/>
          <w:sz w:val="14"/>
        </w:rPr>
        <w:t>“The</w:t>
      </w:r>
    </w:p>
    <w:p w14:paraId="6D96E659" w14:textId="77777777" w:rsidR="009777EA" w:rsidRDefault="009777EA">
      <w:pPr>
        <w:pStyle w:val="BodyText"/>
        <w:rPr>
          <w:sz w:val="20"/>
        </w:rPr>
      </w:pPr>
    </w:p>
    <w:p w14:paraId="510FDD44" w14:textId="77777777" w:rsidR="009777EA" w:rsidRDefault="009777EA">
      <w:pPr>
        <w:pStyle w:val="BodyText"/>
        <w:rPr>
          <w:sz w:val="20"/>
        </w:rPr>
      </w:pPr>
    </w:p>
    <w:p w14:paraId="68A85A22" w14:textId="77777777" w:rsidR="009777EA" w:rsidRDefault="009777EA">
      <w:pPr>
        <w:pStyle w:val="BodyText"/>
        <w:rPr>
          <w:sz w:val="20"/>
        </w:rPr>
      </w:pPr>
    </w:p>
    <w:p w14:paraId="1D96C1CA" w14:textId="77777777" w:rsidR="009777EA" w:rsidRDefault="009777EA">
      <w:pPr>
        <w:pStyle w:val="BodyText"/>
        <w:spacing w:before="4"/>
        <w:rPr>
          <w:sz w:val="16"/>
        </w:rPr>
      </w:pPr>
    </w:p>
    <w:p w14:paraId="3B952A64" w14:textId="77777777" w:rsidR="009777EA" w:rsidRDefault="009777EA">
      <w:pPr>
        <w:rPr>
          <w:sz w:val="16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64880728" w14:textId="77777777" w:rsidR="009777EA" w:rsidRDefault="00CB113B">
      <w:pPr>
        <w:spacing w:before="132"/>
        <w:ind w:left="1235"/>
        <w:rPr>
          <w:sz w:val="12"/>
        </w:rPr>
      </w:pPr>
      <w:r>
        <w:rPr>
          <w:w w:val="105"/>
          <w:sz w:val="12"/>
        </w:rPr>
        <w:t>TRANG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12/7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518778A6" w14:textId="77777777" w:rsidR="009777EA" w:rsidRDefault="00CB113B">
      <w:pPr>
        <w:spacing w:before="57"/>
        <w:ind w:left="1227"/>
        <w:rPr>
          <w:sz w:val="12"/>
        </w:rPr>
      </w:pPr>
      <w:r>
        <w:rPr>
          <w:w w:val="102"/>
          <w:sz w:val="12"/>
        </w:rPr>
        <w:t>_</w:t>
      </w:r>
    </w:p>
    <w:p w14:paraId="552C6074" w14:textId="77777777" w:rsidR="009777EA" w:rsidRDefault="00CB113B">
      <w:pPr>
        <w:pStyle w:val="BodyText"/>
        <w:spacing w:before="5"/>
        <w:rPr>
          <w:sz w:val="15"/>
        </w:rPr>
      </w:pPr>
      <w:r>
        <w:br w:type="column"/>
      </w:r>
    </w:p>
    <w:p w14:paraId="227D2E6A" w14:textId="77777777" w:rsidR="009777EA" w:rsidRDefault="00CB113B">
      <w:pPr>
        <w:spacing w:before="1"/>
        <w:ind w:left="1227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p w14:paraId="376A5E0B" w14:textId="77777777" w:rsidR="009777EA" w:rsidRDefault="009777EA">
      <w:pPr>
        <w:rPr>
          <w:sz w:val="11"/>
        </w:rPr>
        <w:sectPr w:rsidR="009777EA">
          <w:type w:val="continuous"/>
          <w:pgSz w:w="12240" w:h="15840"/>
          <w:pgMar w:top="20" w:right="1220" w:bottom="280" w:left="180" w:header="720" w:footer="720" w:gutter="0"/>
          <w:cols w:num="2" w:space="720" w:equalWidth="0">
            <w:col w:w="2166" w:space="3602"/>
            <w:col w:w="5072"/>
          </w:cols>
        </w:sectPr>
      </w:pPr>
    </w:p>
    <w:p w14:paraId="06A6950E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3FB0F162" w14:textId="77777777" w:rsidR="009777EA" w:rsidRDefault="009777EA">
      <w:pPr>
        <w:pStyle w:val="BodyText"/>
        <w:rPr>
          <w:rFonts w:ascii="Lucida Sans Unicode"/>
          <w:sz w:val="20"/>
        </w:rPr>
      </w:pPr>
    </w:p>
    <w:p w14:paraId="02291865" w14:textId="77777777" w:rsidR="009777EA" w:rsidRDefault="009777EA">
      <w:pPr>
        <w:pStyle w:val="BodyText"/>
        <w:spacing w:before="4"/>
        <w:rPr>
          <w:rFonts w:ascii="Lucida Sans Unicode"/>
          <w:sz w:val="26"/>
        </w:rPr>
      </w:pPr>
    </w:p>
    <w:p w14:paraId="7D997B5B" w14:textId="77777777" w:rsidR="009777EA" w:rsidRDefault="00CB113B">
      <w:pPr>
        <w:pStyle w:val="BodyText"/>
        <w:spacing w:before="134"/>
        <w:ind w:left="1843"/>
      </w:pPr>
      <w:r>
        <w:rPr>
          <w:color w:val="0070BF"/>
        </w:rPr>
        <w:t>chương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ra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nhưng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ạ</w:t>
      </w:r>
      <w:r>
        <w:rPr>
          <w:color w:val="0070BF"/>
        </w:rPr>
        <w:t>ch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ử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ngày.”</w:t>
      </w:r>
    </w:p>
    <w:p w14:paraId="041E59C3" w14:textId="77777777" w:rsidR="009777EA" w:rsidRDefault="009777EA">
      <w:pPr>
        <w:pStyle w:val="BodyText"/>
        <w:spacing w:before="5"/>
        <w:rPr>
          <w:sz w:val="26"/>
        </w:rPr>
      </w:pPr>
    </w:p>
    <w:p w14:paraId="1B663016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134" w:line="398" w:lineRule="auto"/>
        <w:ind w:left="1847" w:right="1337" w:hanging="360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theo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pháp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đã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tóm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ắ</w:t>
      </w:r>
      <w:r>
        <w:rPr>
          <w:color w:val="0070BF"/>
          <w:sz w:val="14"/>
        </w:rPr>
        <w:t>t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dung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nó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và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nghĩa.</w:t>
      </w:r>
    </w:p>
    <w:p w14:paraId="3A4F6FD8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67" w:line="398" w:lineRule="auto"/>
        <w:ind w:right="325" w:hanging="354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đánh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giá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r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M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quan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ng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chưa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gi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t,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mô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tác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ự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ể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x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y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ra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chương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và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thúc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ng: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“Có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</w:t>
      </w:r>
      <w:r>
        <w:rPr>
          <w:color w:val="0070BF"/>
          <w:sz w:val="14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năng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tuân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chí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trong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tương</w:t>
      </w:r>
    </w:p>
    <w:p w14:paraId="14827F9F" w14:textId="77777777" w:rsidR="009777EA" w:rsidRDefault="00CB113B">
      <w:pPr>
        <w:pStyle w:val="BodyText"/>
        <w:spacing w:before="3"/>
        <w:ind w:left="1843"/>
      </w:pPr>
      <w:r>
        <w:rPr>
          <w:color w:val="0070BF"/>
        </w:rPr>
        <w:t>lai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ị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m.”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•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ợ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</w:p>
    <w:p w14:paraId="6D66BB8B" w14:textId="77777777" w:rsidR="009777EA" w:rsidRDefault="009777EA">
      <w:pPr>
        <w:pStyle w:val="BodyText"/>
        <w:spacing w:before="1"/>
        <w:rPr>
          <w:sz w:val="15"/>
        </w:rPr>
      </w:pPr>
    </w:p>
    <w:p w14:paraId="1935B9F6" w14:textId="77777777" w:rsidR="009777EA" w:rsidRDefault="00CB113B">
      <w:pPr>
        <w:pStyle w:val="BodyText"/>
        <w:ind w:left="1487"/>
      </w:pP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sơ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cùng</w:t>
      </w:r>
    </w:p>
    <w:p w14:paraId="3D2BCC96" w14:textId="77777777" w:rsidR="009777EA" w:rsidRDefault="00CB113B">
      <w:pPr>
        <w:pStyle w:val="BodyText"/>
        <w:spacing w:before="105"/>
        <w:ind w:left="1848"/>
      </w:pPr>
      <w:r>
        <w:rPr>
          <w:color w:val="0070BF"/>
        </w:rPr>
        <w:t>tuyên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</w:rPr>
        <w:t>!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ọ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</w:t>
      </w:r>
      <w:r>
        <w:rPr>
          <w:color w:val="0070BF"/>
        </w:rPr>
        <w:t>ử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báo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cáo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cùng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phía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trư</w:t>
      </w:r>
      <w:r>
        <w:rPr>
          <w:color w:val="0070BF"/>
        </w:rPr>
        <w:t>ớ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a.</w:t>
      </w:r>
    </w:p>
    <w:p w14:paraId="54547580" w14:textId="77777777" w:rsidR="009777EA" w:rsidRDefault="009777EA">
      <w:pPr>
        <w:pStyle w:val="BodyText"/>
        <w:spacing w:before="6"/>
        <w:rPr>
          <w:sz w:val="26"/>
        </w:rPr>
      </w:pPr>
    </w:p>
    <w:p w14:paraId="472C95A1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134" w:line="400" w:lineRule="auto"/>
        <w:ind w:left="1842" w:right="224" w:hanging="355"/>
        <w:rPr>
          <w:color w:val="0070BF"/>
          <w:sz w:val="14"/>
        </w:rPr>
      </w:pPr>
      <w:r>
        <w:rPr>
          <w:color w:val="0070BF"/>
          <w:sz w:val="14"/>
        </w:rPr>
        <w:t>Lưu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ý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r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tùy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ọ</w:t>
      </w:r>
      <w:r>
        <w:rPr>
          <w:color w:val="0070BF"/>
          <w:sz w:val="14"/>
        </w:rPr>
        <w:t>n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x</w:t>
      </w:r>
      <w:r>
        <w:rPr>
          <w:color w:val="0070BF"/>
          <w:sz w:val="14"/>
        </w:rPr>
        <w:t>ử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lý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ỉ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kh</w:t>
      </w:r>
      <w:r>
        <w:rPr>
          <w:color w:val="0070BF"/>
          <w:sz w:val="14"/>
        </w:rPr>
        <w:t>ả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đã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3"/>
          <w:sz w:val="14"/>
        </w:rPr>
        <w:t xml:space="preserve"> </w:t>
      </w:r>
      <w:r>
        <w:rPr>
          <w:color w:val="0070BF"/>
          <w:sz w:val="14"/>
        </w:rPr>
        <w:t>lên.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ọ</w:t>
      </w:r>
      <w:r>
        <w:rPr>
          <w:color w:val="0070BF"/>
          <w:sz w:val="14"/>
        </w:rPr>
        <w:t>n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tùy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ọ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ố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phép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ổ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</w:t>
      </w:r>
      <w:r>
        <w:rPr>
          <w:color w:val="0070BF"/>
          <w:sz w:val="14"/>
        </w:rPr>
        <w:t>ứ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lên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theo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cách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tương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ự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như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 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 trong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30 ngày và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z w:val="14"/>
        </w:rPr>
        <w:t>ề</w:t>
      </w:r>
      <w:r>
        <w:rPr>
          <w:color w:val="0070BF"/>
          <w:sz w:val="14"/>
        </w:rPr>
        <w:t>n truy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ậ</w:t>
      </w:r>
      <w:r>
        <w:rPr>
          <w:color w:val="0070BF"/>
          <w:sz w:val="14"/>
        </w:rPr>
        <w:t>p c</w:t>
      </w:r>
      <w:r>
        <w:rPr>
          <w:color w:val="0070BF"/>
          <w:sz w:val="14"/>
        </w:rPr>
        <w:t>ủ</w:t>
      </w:r>
      <w:r>
        <w:rPr>
          <w:color w:val="0070BF"/>
          <w:sz w:val="14"/>
        </w:rPr>
        <w:t>a TC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vào tuyên b</w:t>
      </w:r>
      <w:r>
        <w:rPr>
          <w:color w:val="0070BF"/>
          <w:sz w:val="14"/>
        </w:rPr>
        <w:t>ố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cu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 cùng.</w:t>
      </w:r>
    </w:p>
    <w:p w14:paraId="14750B12" w14:textId="77777777" w:rsidR="009777EA" w:rsidRDefault="009777EA">
      <w:pPr>
        <w:pStyle w:val="BodyText"/>
        <w:spacing w:before="7"/>
        <w:rPr>
          <w:sz w:val="19"/>
        </w:rPr>
      </w:pPr>
    </w:p>
    <w:p w14:paraId="69367340" w14:textId="77777777" w:rsidR="009777EA" w:rsidRDefault="00CB113B">
      <w:pPr>
        <w:spacing w:before="124"/>
        <w:ind w:left="1123"/>
        <w:rPr>
          <w:sz w:val="10"/>
        </w:rPr>
      </w:pPr>
      <w:r>
        <w:rPr>
          <w:sz w:val="10"/>
        </w:rPr>
        <w:t>Tr</w:t>
      </w:r>
      <w:r>
        <w:rPr>
          <w:sz w:val="10"/>
        </w:rPr>
        <w:t>ạ</w:t>
      </w:r>
      <w:r>
        <w:rPr>
          <w:sz w:val="10"/>
        </w:rPr>
        <w:t>ng</w:t>
      </w:r>
      <w:r>
        <w:rPr>
          <w:spacing w:val="1"/>
          <w:sz w:val="10"/>
        </w:rPr>
        <w:t xml:space="preserve"> </w:t>
      </w:r>
      <w:r>
        <w:rPr>
          <w:sz w:val="10"/>
        </w:rPr>
        <w:t>thái</w:t>
      </w:r>
    </w:p>
    <w:p w14:paraId="68F0438D" w14:textId="77777777" w:rsidR="009777EA" w:rsidRDefault="009777EA">
      <w:pPr>
        <w:pStyle w:val="BodyText"/>
        <w:spacing w:before="5"/>
        <w:rPr>
          <w:sz w:val="12"/>
        </w:rPr>
      </w:pPr>
    </w:p>
    <w:p w14:paraId="645C683D" w14:textId="77777777" w:rsidR="009777EA" w:rsidRDefault="00CB113B">
      <w:pPr>
        <w:pStyle w:val="BodyText"/>
        <w:spacing w:before="134" w:line="396" w:lineRule="auto"/>
        <w:ind w:left="1271" w:right="874" w:hanging="5"/>
      </w:pP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tìm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ki</w:t>
      </w:r>
      <w:r>
        <w:rPr>
          <w:color w:val="0070BF"/>
        </w:rPr>
        <w:t>ế</w:t>
      </w:r>
      <w:r>
        <w:rPr>
          <w:color w:val="0070BF"/>
        </w:rPr>
        <w:t>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ự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câu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</w:t>
      </w:r>
      <w:r>
        <w:rPr>
          <w:color w:val="0070BF"/>
        </w:rPr>
        <w:t>ệ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ọ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nút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radio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thích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AMS.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 theo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 pháp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ỗ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i quy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</w:rPr>
        <w:t>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ầ</w:t>
      </w:r>
      <w:r>
        <w:rPr>
          <w:color w:val="0070BF"/>
        </w:rPr>
        <w:t>n đánh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chưa</w:t>
      </w:r>
    </w:p>
    <w:p w14:paraId="4817DB34" w14:textId="77777777" w:rsidR="009777EA" w:rsidRDefault="00CB113B">
      <w:pPr>
        <w:pStyle w:val="BodyText"/>
        <w:spacing w:before="5" w:line="400" w:lineRule="auto"/>
        <w:ind w:left="1266" w:right="1053" w:hanging="1"/>
      </w:pP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 gi</w:t>
      </w:r>
      <w:r>
        <w:rPr>
          <w:color w:val="0070BF"/>
        </w:rPr>
        <w:t>ả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ộ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ở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ra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khác.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ô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nêu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rõ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ETAC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trúc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này: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“ETAC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d</w:t>
      </w:r>
      <w:r>
        <w:rPr>
          <w:color w:val="0070BF"/>
        </w:rPr>
        <w:t>ự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đoán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ổ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sung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ấ</w:t>
      </w:r>
      <w:r>
        <w:rPr>
          <w:color w:val="0070BF"/>
        </w:rPr>
        <w:t>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r</w:t>
      </w:r>
      <w:r>
        <w:rPr>
          <w:color w:val="0070BF"/>
        </w:rPr>
        <w:t>ằ</w:t>
      </w:r>
      <w:r>
        <w:rPr>
          <w:color w:val="0070BF"/>
        </w:rPr>
        <w:t>ng…”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mô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ả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ữ</w:t>
      </w:r>
      <w:r>
        <w:rPr>
          <w:color w:val="0070BF"/>
        </w:rPr>
        <w:t>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gì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còn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ho</w:t>
      </w:r>
      <w:r>
        <w:rPr>
          <w:color w:val="0070BF"/>
        </w:rPr>
        <w:t>ặ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mong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ợ</w:t>
      </w:r>
      <w:r>
        <w:rPr>
          <w:color w:val="0070BF"/>
        </w:rPr>
        <w:t>i.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 gi</w:t>
      </w:r>
      <w:r>
        <w:rPr>
          <w:color w:val="0070BF"/>
        </w:rPr>
        <w:t>ả</w:t>
      </w:r>
      <w:r>
        <w:rPr>
          <w:color w:val="0070BF"/>
        </w:rPr>
        <w:t>i quy</w:t>
      </w:r>
      <w:r>
        <w:rPr>
          <w:color w:val="0070BF"/>
        </w:rPr>
        <w:t>ế</w:t>
      </w:r>
      <w:r>
        <w:rPr>
          <w:color w:val="0070BF"/>
        </w:rPr>
        <w:t>t, 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chi ti</w:t>
      </w:r>
      <w:r>
        <w:rPr>
          <w:color w:val="0070BF"/>
        </w:rPr>
        <w:t>ế</w:t>
      </w:r>
      <w:r>
        <w:rPr>
          <w:color w:val="0070BF"/>
        </w:rPr>
        <w:t>t 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 s</w:t>
      </w:r>
      <w:r>
        <w:rPr>
          <w:color w:val="0070BF"/>
        </w:rPr>
        <w:t>ẽ</w:t>
      </w:r>
      <w:r>
        <w:rPr>
          <w:color w:val="0070BF"/>
        </w:rPr>
        <w:t xml:space="preserve"> không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xu</w:t>
      </w:r>
      <w:r>
        <w:rPr>
          <w:color w:val="0070BF"/>
        </w:rPr>
        <w:t>ấ</w:t>
      </w:r>
      <w:r>
        <w:rPr>
          <w:color w:val="0070BF"/>
        </w:rPr>
        <w:t>t hi</w:t>
      </w:r>
      <w:r>
        <w:rPr>
          <w:color w:val="0070BF"/>
        </w:rPr>
        <w:t>ệ</w:t>
      </w:r>
      <w:r>
        <w:rPr>
          <w:color w:val="0070BF"/>
        </w:rPr>
        <w:t>n.</w:t>
      </w:r>
    </w:p>
    <w:p w14:paraId="56413B12" w14:textId="77777777" w:rsidR="009777EA" w:rsidRDefault="009777EA">
      <w:pPr>
        <w:pStyle w:val="BodyText"/>
        <w:rPr>
          <w:sz w:val="20"/>
        </w:rPr>
      </w:pPr>
    </w:p>
    <w:p w14:paraId="1F8411EF" w14:textId="77777777" w:rsidR="009777EA" w:rsidRDefault="009777EA">
      <w:pPr>
        <w:pStyle w:val="BodyText"/>
        <w:spacing w:before="10"/>
        <w:rPr>
          <w:sz w:val="25"/>
        </w:rPr>
      </w:pPr>
    </w:p>
    <w:p w14:paraId="28B0C2FC" w14:textId="77777777" w:rsidR="009777EA" w:rsidRDefault="00CB113B">
      <w:pPr>
        <w:pStyle w:val="BodyText"/>
        <w:ind w:left="1250"/>
      </w:pPr>
      <w:r>
        <w:rPr>
          <w:color w:val="FF6B2B"/>
        </w:rPr>
        <w:t>Ph</w:t>
      </w:r>
      <w:r>
        <w:rPr>
          <w:color w:val="FF6B2B"/>
        </w:rPr>
        <w:t>ả</w:t>
      </w:r>
      <w:r>
        <w:rPr>
          <w:color w:val="FF6B2B"/>
        </w:rPr>
        <w:t>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h</w:t>
      </w:r>
      <w:r>
        <w:rPr>
          <w:color w:val="FF6B2B"/>
        </w:rPr>
        <w:t>ồ</w:t>
      </w:r>
      <w:r>
        <w:rPr>
          <w:color w:val="FF6B2B"/>
        </w:rPr>
        <w:t>i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v</w:t>
      </w:r>
      <w:r>
        <w:rPr>
          <w:color w:val="FF6B2B"/>
        </w:rPr>
        <w:t>ề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Tuyên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b</w:t>
      </w:r>
      <w:r>
        <w:rPr>
          <w:color w:val="FF6B2B"/>
        </w:rPr>
        <w:t>ố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sau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30</w:t>
      </w:r>
      <w:r>
        <w:rPr>
          <w:color w:val="FF6B2B"/>
          <w:spacing w:val="1"/>
        </w:rPr>
        <w:t xml:space="preserve"> </w:t>
      </w:r>
      <w:r>
        <w:rPr>
          <w:color w:val="FF6B2B"/>
        </w:rPr>
        <w:t>ngày</w:t>
      </w:r>
      <w:r>
        <w:rPr>
          <w:color w:val="FF6B2B"/>
          <w:spacing w:val="1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lang w:val="en-US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 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  <w:lang w:val="en-US"/>
        </w:rPr>
        <w:t>k</w:t>
      </w:r>
      <w:r>
        <w:rPr>
          <w:color w:val="0070BF"/>
          <w:lang w:val="en-US"/>
        </w:rPr>
        <w:t>ế</w:t>
      </w:r>
      <w:r>
        <w:rPr>
          <w:color w:val="0070BF"/>
          <w:lang w:val="en-US"/>
        </w:rPr>
        <w:t>t qu</w:t>
      </w:r>
      <w:r>
        <w:rPr>
          <w:color w:val="0070BF"/>
          <w:lang w:val="en-US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đó,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AMS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cu</w:t>
      </w:r>
      <w:r>
        <w:rPr>
          <w:color w:val="0070BF"/>
        </w:rPr>
        <w:t>ố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cùng.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ở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tuyên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ố</w:t>
      </w:r>
      <w:r>
        <w:rPr>
          <w:color w:val="0070BF"/>
        </w:rPr>
        <w:t>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Ả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HAI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chi 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liên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quan. Ngoài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ra,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văn 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thông tin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</w:p>
    <w:p w14:paraId="20350A20" w14:textId="77777777" w:rsidR="009777EA" w:rsidRDefault="00CB113B">
      <w:pPr>
        <w:pStyle w:val="BodyText"/>
        <w:spacing w:before="1"/>
        <w:ind w:left="1271"/>
      </w:pP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cung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ấ</w:t>
      </w:r>
      <w:r>
        <w:rPr>
          <w:color w:val="0070BF"/>
        </w:rPr>
        <w:t>p.</w:t>
      </w:r>
    </w:p>
    <w:p w14:paraId="2DD23987" w14:textId="77777777" w:rsidR="009777EA" w:rsidRDefault="009777EA">
      <w:pPr>
        <w:pStyle w:val="BodyText"/>
        <w:spacing w:before="10"/>
        <w:rPr>
          <w:sz w:val="19"/>
        </w:rPr>
      </w:pPr>
    </w:p>
    <w:p w14:paraId="74F5C9F4" w14:textId="77777777" w:rsidR="009777EA" w:rsidRDefault="00CB113B">
      <w:pPr>
        <w:pStyle w:val="BodyText"/>
        <w:spacing w:line="398" w:lineRule="auto"/>
        <w:ind w:left="1266" w:right="1043"/>
      </w:pP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nên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</w:t>
      </w:r>
      <w:r>
        <w:rPr>
          <w:color w:val="0070BF"/>
        </w:rPr>
        <w:t>ỉ</w:t>
      </w:r>
      <w:r>
        <w:rPr>
          <w:color w:val="0070BF"/>
        </w:rPr>
        <w:t>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ử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đúng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ạ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xóa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tham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chi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</w:t>
      </w:r>
      <w:r>
        <w:rPr>
          <w:color w:val="0070BF"/>
        </w:rPr>
        <w:t>ế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k</w:t>
      </w:r>
      <w:r>
        <w:rPr>
          <w:color w:val="0070BF"/>
        </w:rPr>
        <w:t>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ọ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ồ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(k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khi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ủ</w:t>
      </w:r>
      <w:r>
        <w:rPr>
          <w:color w:val="0070BF"/>
        </w:rPr>
        <w:t>a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riêng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mình).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nh</w:t>
      </w:r>
      <w:r>
        <w:rPr>
          <w:color w:val="0070BF"/>
        </w:rPr>
        <w:t>ậ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thông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vào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ộ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văn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ả</w:t>
      </w:r>
      <w:r>
        <w:rPr>
          <w:color w:val="0070BF"/>
        </w:rPr>
        <w:t>n h</w:t>
      </w:r>
      <w:r>
        <w:rPr>
          <w:color w:val="0070BF"/>
        </w:rPr>
        <w:t>ồ</w:t>
      </w:r>
      <w:r>
        <w:rPr>
          <w:color w:val="0070BF"/>
        </w:rPr>
        <w:t xml:space="preserve">i sau 30 ngày theo </w:t>
      </w:r>
      <w:r>
        <w:rPr>
          <w:color w:val="0070BF"/>
        </w:rPr>
        <w:t>đúng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</w:rPr>
        <w:t xml:space="preserve"> t</w:t>
      </w:r>
      <w:r>
        <w:rPr>
          <w:color w:val="0070BF"/>
        </w:rPr>
        <w:t>ụ</w:t>
      </w:r>
      <w:r>
        <w:rPr>
          <w:color w:val="0070BF"/>
        </w:rPr>
        <w:t>c.</w:t>
      </w:r>
    </w:p>
    <w:p w14:paraId="145194A6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67" w:line="398" w:lineRule="auto"/>
        <w:ind w:left="1843" w:right="831" w:hanging="356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ề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ố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trong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đó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ể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nh</w:t>
      </w:r>
      <w:r>
        <w:rPr>
          <w:color w:val="0070BF"/>
          <w:sz w:val="14"/>
        </w:rPr>
        <w:t>ậ</w:t>
      </w:r>
      <w:r>
        <w:rPr>
          <w:color w:val="0070BF"/>
          <w:sz w:val="14"/>
        </w:rPr>
        <w:t>p: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“The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chương trình đã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không cung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ấ</w:t>
      </w:r>
      <w:r>
        <w:rPr>
          <w:color w:val="0070BF"/>
          <w:sz w:val="14"/>
        </w:rPr>
        <w:t>p ph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 h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ổ</w:t>
      </w:r>
      <w:r>
        <w:rPr>
          <w:color w:val="0070BF"/>
          <w:sz w:val="14"/>
        </w:rPr>
        <w:t xml:space="preserve"> sung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 xml:space="preserve">cho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này.”</w:t>
      </w:r>
    </w:p>
    <w:p w14:paraId="18C0534A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66" w:line="398" w:lineRule="auto"/>
        <w:ind w:left="1843" w:right="663" w:hanging="356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sau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30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ngày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ề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ủ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pháp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ử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vi</w:t>
      </w:r>
      <w:r>
        <w:rPr>
          <w:color w:val="0070BF"/>
          <w:sz w:val="14"/>
        </w:rPr>
        <w:t>ệ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tìm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m,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tóm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ắ</w:t>
      </w:r>
      <w:r>
        <w:rPr>
          <w:color w:val="0070BF"/>
          <w:sz w:val="14"/>
        </w:rPr>
        <w:t>t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đó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n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i dung và ý nghĩa.</w:t>
      </w:r>
    </w:p>
    <w:p w14:paraId="2547ED17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spacing w:before="69" w:line="398" w:lineRule="auto"/>
        <w:ind w:right="156" w:hanging="354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cho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r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gi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t,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mô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l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tác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tiêu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</w:t>
      </w:r>
      <w:r>
        <w:rPr>
          <w:color w:val="0070BF"/>
          <w:sz w:val="14"/>
        </w:rPr>
        <w:t>ự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có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</w:t>
      </w:r>
      <w:r>
        <w:rPr>
          <w:color w:val="0070BF"/>
          <w:sz w:val="14"/>
        </w:rPr>
        <w:t>ể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p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x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ra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đ</w:t>
      </w:r>
      <w:r>
        <w:rPr>
          <w:color w:val="0070BF"/>
          <w:sz w:val="14"/>
        </w:rPr>
        <w:t>ố</w:t>
      </w:r>
      <w:r>
        <w:rPr>
          <w:color w:val="0070BF"/>
          <w:sz w:val="14"/>
        </w:rPr>
        <w:t>i</w:t>
      </w:r>
      <w:r>
        <w:rPr>
          <w:color w:val="0070BF"/>
          <w:spacing w:val="-81"/>
          <w:sz w:val="14"/>
        </w:rPr>
        <w:t xml:space="preserve"> </w:t>
      </w:r>
      <w:r>
        <w:rPr>
          <w:color w:val="0070BF"/>
          <w:sz w:val="14"/>
        </w:rPr>
        <w:t>v</w:t>
      </w:r>
      <w:r>
        <w:rPr>
          <w:color w:val="0070BF"/>
          <w:sz w:val="14"/>
        </w:rPr>
        <w:t>ớ</w:t>
      </w:r>
      <w:r>
        <w:rPr>
          <w:color w:val="0070BF"/>
          <w:sz w:val="14"/>
        </w:rPr>
        <w:t>i chương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trình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và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thúc ph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này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ph</w:t>
      </w:r>
      <w:r>
        <w:rPr>
          <w:color w:val="0070BF"/>
          <w:sz w:val="14"/>
        </w:rPr>
        <w:t>ầ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 thúc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ằ</w:t>
      </w:r>
      <w:r>
        <w:rPr>
          <w:color w:val="0070BF"/>
          <w:sz w:val="14"/>
        </w:rPr>
        <w:t>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văn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thích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p, ví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d</w:t>
      </w:r>
      <w:r>
        <w:rPr>
          <w:color w:val="0070BF"/>
          <w:sz w:val="14"/>
        </w:rPr>
        <w:t>ụ</w:t>
      </w:r>
      <w:r>
        <w:rPr>
          <w:color w:val="0070BF"/>
          <w:sz w:val="14"/>
        </w:rPr>
        <w:t>: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“Có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</w:t>
      </w:r>
      <w:r>
        <w:rPr>
          <w:color w:val="0070BF"/>
          <w:sz w:val="14"/>
        </w:rPr>
        <w:t>ả</w:t>
      </w:r>
    </w:p>
    <w:p w14:paraId="535F4F77" w14:textId="77777777" w:rsidR="009777EA" w:rsidRDefault="00CB113B">
      <w:pPr>
        <w:pStyle w:val="BodyText"/>
        <w:spacing w:before="2"/>
        <w:ind w:left="1844"/>
      </w:pPr>
      <w:r>
        <w:rPr>
          <w:color w:val="0070BF"/>
        </w:rPr>
        <w:t>năng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vi</w:t>
      </w:r>
      <w:r>
        <w:rPr>
          <w:color w:val="0070BF"/>
        </w:rPr>
        <w:t>ệ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tuân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ủ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tiêu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chí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trong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tương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lai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ị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nguy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hi</w:t>
      </w:r>
      <w:r>
        <w:rPr>
          <w:color w:val="0070BF"/>
        </w:rPr>
        <w:t>ể</w:t>
      </w:r>
      <w:r>
        <w:rPr>
          <w:color w:val="0070BF"/>
        </w:rPr>
        <w:t>m.”</w:t>
      </w:r>
    </w:p>
    <w:p w14:paraId="0A786658" w14:textId="77777777" w:rsidR="009777EA" w:rsidRDefault="009777EA">
      <w:pPr>
        <w:pStyle w:val="BodyText"/>
        <w:rPr>
          <w:sz w:val="15"/>
        </w:rPr>
      </w:pPr>
    </w:p>
    <w:p w14:paraId="47FAF6D7" w14:textId="77777777" w:rsidR="009777EA" w:rsidRDefault="00CB113B">
      <w:pPr>
        <w:pStyle w:val="ListParagraph"/>
        <w:numPr>
          <w:ilvl w:val="1"/>
          <w:numId w:val="3"/>
        </w:numPr>
        <w:tabs>
          <w:tab w:val="left" w:pos="1657"/>
        </w:tabs>
        <w:ind w:left="1656" w:hanging="170"/>
        <w:rPr>
          <w:color w:val="0070BF"/>
          <w:sz w:val="14"/>
        </w:rPr>
      </w:pPr>
      <w:r>
        <w:rPr>
          <w:color w:val="0070BF"/>
          <w:sz w:val="14"/>
        </w:rPr>
        <w:t>N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u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  <w:lang w:val="en-US"/>
        </w:rPr>
        <w:t>k</w:t>
      </w:r>
      <w:r>
        <w:rPr>
          <w:color w:val="0070BF"/>
          <w:sz w:val="14"/>
          <w:lang w:val="en-US"/>
        </w:rPr>
        <w:t>ế</w:t>
      </w:r>
      <w:r>
        <w:rPr>
          <w:color w:val="0070BF"/>
          <w:sz w:val="14"/>
          <w:lang w:val="en-US"/>
        </w:rPr>
        <w:t>t qu</w:t>
      </w:r>
      <w:r>
        <w:rPr>
          <w:color w:val="0070BF"/>
          <w:sz w:val="14"/>
          <w:lang w:val="en-US"/>
        </w:rPr>
        <w:t>ả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không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đư</w:t>
      </w:r>
      <w:r>
        <w:rPr>
          <w:color w:val="0070BF"/>
          <w:sz w:val="14"/>
        </w:rPr>
        <w:t>ợ</w:t>
      </w:r>
      <w:r>
        <w:rPr>
          <w:color w:val="0070BF"/>
          <w:sz w:val="14"/>
        </w:rPr>
        <w:t>c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gi</w:t>
      </w:r>
      <w:r>
        <w:rPr>
          <w:color w:val="0070BF"/>
          <w:sz w:val="14"/>
        </w:rPr>
        <w:t>ả</w:t>
      </w:r>
      <w:r>
        <w:rPr>
          <w:color w:val="0070BF"/>
          <w:sz w:val="14"/>
        </w:rPr>
        <w:t>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quy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t,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hãy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bao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g</w:t>
      </w:r>
      <w:r>
        <w:rPr>
          <w:color w:val="0070BF"/>
          <w:sz w:val="14"/>
        </w:rPr>
        <w:t>ồ</w:t>
      </w:r>
      <w:r>
        <w:rPr>
          <w:color w:val="0070BF"/>
          <w:sz w:val="14"/>
        </w:rPr>
        <w:t>m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thông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tin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trong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h</w:t>
      </w:r>
      <w:r>
        <w:rPr>
          <w:color w:val="0070BF"/>
          <w:sz w:val="14"/>
        </w:rPr>
        <w:t>ộ</w:t>
      </w:r>
      <w:r>
        <w:rPr>
          <w:color w:val="0070BF"/>
          <w:sz w:val="14"/>
        </w:rPr>
        <w:t>p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chi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ti</w:t>
      </w:r>
      <w:r>
        <w:rPr>
          <w:color w:val="0070BF"/>
          <w:sz w:val="14"/>
        </w:rPr>
        <w:t>ế</w:t>
      </w:r>
      <w:r>
        <w:rPr>
          <w:color w:val="0070BF"/>
          <w:sz w:val="14"/>
        </w:rPr>
        <w:t>t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tr</w:t>
      </w:r>
      <w:r>
        <w:rPr>
          <w:color w:val="0070BF"/>
          <w:sz w:val="14"/>
        </w:rPr>
        <w:t>ạ</w:t>
      </w:r>
      <w:r>
        <w:rPr>
          <w:color w:val="0070BF"/>
          <w:sz w:val="14"/>
        </w:rPr>
        <w:t>ng</w:t>
      </w:r>
      <w:r>
        <w:rPr>
          <w:color w:val="0070BF"/>
          <w:spacing w:val="2"/>
          <w:sz w:val="14"/>
        </w:rPr>
        <w:t xml:space="preserve"> </w:t>
      </w:r>
      <w:r>
        <w:rPr>
          <w:color w:val="0070BF"/>
          <w:sz w:val="14"/>
        </w:rPr>
        <w:t>thái</w:t>
      </w:r>
      <w:r>
        <w:rPr>
          <w:color w:val="0070BF"/>
          <w:spacing w:val="1"/>
          <w:sz w:val="14"/>
        </w:rPr>
        <w:t xml:space="preserve"> </w:t>
      </w:r>
      <w:r>
        <w:rPr>
          <w:color w:val="0070BF"/>
          <w:sz w:val="14"/>
        </w:rPr>
        <w:t>như</w:t>
      </w:r>
    </w:p>
    <w:p w14:paraId="01DC6AC7" w14:textId="77777777" w:rsidR="009777EA" w:rsidRDefault="00CB113B">
      <w:pPr>
        <w:pStyle w:val="BodyText"/>
        <w:spacing w:before="106"/>
        <w:ind w:left="1847"/>
      </w:pPr>
      <w:r>
        <w:rPr>
          <w:color w:val="0070BF"/>
        </w:rPr>
        <w:t>phù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ừ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</w:t>
      </w:r>
      <w:r>
        <w:rPr>
          <w:color w:val="0070BF"/>
        </w:rPr>
        <w:t>ầ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ố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</w:t>
      </w:r>
      <w:r>
        <w:rPr>
          <w:color w:val="0070BF"/>
        </w:rPr>
        <w:t>ụ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ở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trên.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Lưu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ý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r</w:t>
      </w:r>
      <w:r>
        <w:rPr>
          <w:color w:val="0070BF"/>
        </w:rPr>
        <w:t>ằ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yêu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</w:t>
      </w:r>
      <w:r>
        <w:rPr>
          <w:color w:val="0070BF"/>
        </w:rPr>
        <w:t>ầ</w:t>
      </w:r>
      <w:r>
        <w:rPr>
          <w:color w:val="0070BF"/>
        </w:rPr>
        <w:t>u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ề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chi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ti</w:t>
      </w:r>
      <w:r>
        <w:rPr>
          <w:color w:val="0070BF"/>
        </w:rPr>
        <w:t>ế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</w:t>
      </w:r>
      <w:r>
        <w:rPr>
          <w:color w:val="0070BF"/>
        </w:rPr>
        <w:t>ạ</w:t>
      </w:r>
      <w:r>
        <w:rPr>
          <w:color w:val="0070BF"/>
        </w:rPr>
        <w:t>ng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thái</w:t>
      </w:r>
    </w:p>
    <w:p w14:paraId="7FF91181" w14:textId="77777777" w:rsidR="009777EA" w:rsidRDefault="00CB113B">
      <w:pPr>
        <w:pStyle w:val="BodyText"/>
        <w:spacing w:before="105" w:line="396" w:lineRule="auto"/>
        <w:ind w:left="1843" w:right="637" w:hanging="2"/>
      </w:pPr>
      <w:r>
        <w:rPr>
          <w:color w:val="0070BF"/>
        </w:rPr>
        <w:t>có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th</w:t>
      </w:r>
      <w:r>
        <w:rPr>
          <w:color w:val="0070BF"/>
        </w:rPr>
        <w:t>ể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đư</w:t>
      </w:r>
      <w:r>
        <w:rPr>
          <w:color w:val="0070BF"/>
        </w:rPr>
        <w:t>ợ</w:t>
      </w:r>
      <w:r>
        <w:rPr>
          <w:color w:val="0070BF"/>
        </w:rPr>
        <w:t>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gi</w:t>
      </w:r>
      <w:r>
        <w:rPr>
          <w:color w:val="0070BF"/>
        </w:rPr>
        <w:t>ả</w:t>
      </w:r>
      <w:r>
        <w:rPr>
          <w:color w:val="0070BF"/>
        </w:rPr>
        <w:t>m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ớ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so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v</w:t>
      </w:r>
      <w:r>
        <w:rPr>
          <w:color w:val="0070BF"/>
        </w:rPr>
        <w:t>ớ</w:t>
      </w:r>
      <w:r>
        <w:rPr>
          <w:color w:val="0070BF"/>
        </w:rPr>
        <w:t>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phiên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b</w:t>
      </w:r>
      <w:r>
        <w:rPr>
          <w:color w:val="0070BF"/>
        </w:rPr>
        <w:t>ả</w:t>
      </w:r>
      <w:r>
        <w:rPr>
          <w:color w:val="0070BF"/>
        </w:rPr>
        <w:t>n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pháp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30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ngày</w:t>
      </w:r>
      <w:r>
        <w:rPr>
          <w:color w:val="0070BF"/>
          <w:spacing w:val="2"/>
        </w:rPr>
        <w:t xml:space="preserve"> </w:t>
      </w:r>
      <w:r>
        <w:rPr>
          <w:color w:val="0070BF"/>
        </w:rPr>
        <w:t>n</w:t>
      </w:r>
      <w:r>
        <w:rPr>
          <w:color w:val="0070BF"/>
        </w:rPr>
        <w:t>ế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các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tài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li</w:t>
      </w:r>
      <w:r>
        <w:rPr>
          <w:color w:val="0070BF"/>
        </w:rPr>
        <w:t>ệ</w:t>
      </w:r>
      <w:r>
        <w:rPr>
          <w:color w:val="0070BF"/>
        </w:rPr>
        <w:t>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sau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quy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trình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h</w:t>
      </w:r>
      <w:r>
        <w:rPr>
          <w:color w:val="0070BF"/>
        </w:rPr>
        <w:t>ợ</w:t>
      </w:r>
      <w:r>
        <w:rPr>
          <w:color w:val="0070BF"/>
        </w:rPr>
        <w:t>p</w:t>
      </w:r>
      <w:r>
        <w:rPr>
          <w:color w:val="0070BF"/>
          <w:spacing w:val="-81"/>
        </w:rPr>
        <w:t xml:space="preserve"> </w:t>
      </w:r>
      <w:r>
        <w:rPr>
          <w:color w:val="0070BF"/>
        </w:rPr>
        <w:t>pháp 30 ngày làm gi</w:t>
      </w:r>
      <w:r>
        <w:rPr>
          <w:color w:val="0070BF"/>
        </w:rPr>
        <w:t>ả</w:t>
      </w:r>
      <w:r>
        <w:rPr>
          <w:color w:val="0070BF"/>
        </w:rPr>
        <w:t>m b</w:t>
      </w:r>
      <w:r>
        <w:rPr>
          <w:color w:val="0070BF"/>
        </w:rPr>
        <w:t>ớ</w:t>
      </w:r>
      <w:r>
        <w:rPr>
          <w:color w:val="0070BF"/>
        </w:rPr>
        <w:t>t m</w:t>
      </w:r>
      <w:r>
        <w:rPr>
          <w:color w:val="0070BF"/>
        </w:rPr>
        <w:t>ộ</w:t>
      </w:r>
      <w:r>
        <w:rPr>
          <w:color w:val="0070BF"/>
        </w:rPr>
        <w:t>t</w:t>
      </w:r>
      <w:r>
        <w:rPr>
          <w:color w:val="0070BF"/>
          <w:spacing w:val="1"/>
        </w:rPr>
        <w:t xml:space="preserve"> </w:t>
      </w:r>
      <w:r>
        <w:rPr>
          <w:color w:val="0070BF"/>
        </w:rPr>
        <w:t>s</w:t>
      </w:r>
      <w:r>
        <w:rPr>
          <w:color w:val="0070BF"/>
        </w:rPr>
        <w:t>ố</w:t>
      </w:r>
      <w:r>
        <w:rPr>
          <w:color w:val="0070BF"/>
        </w:rPr>
        <w:t xml:space="preserve"> v</w:t>
      </w:r>
      <w:r>
        <w:rPr>
          <w:color w:val="0070BF"/>
        </w:rPr>
        <w:t>ấ</w:t>
      </w:r>
      <w:r>
        <w:rPr>
          <w:color w:val="0070BF"/>
        </w:rPr>
        <w:t>n đ</w:t>
      </w:r>
      <w:r>
        <w:rPr>
          <w:color w:val="0070BF"/>
        </w:rPr>
        <w:t>ề</w:t>
      </w:r>
      <w:r>
        <w:rPr>
          <w:color w:val="0070BF"/>
        </w:rPr>
        <w:t>.</w:t>
      </w:r>
    </w:p>
    <w:p w14:paraId="1121916E" w14:textId="77777777" w:rsidR="009777EA" w:rsidRDefault="009777EA">
      <w:pPr>
        <w:pStyle w:val="BodyText"/>
        <w:spacing w:before="7"/>
        <w:rPr>
          <w:sz w:val="19"/>
        </w:rPr>
      </w:pPr>
    </w:p>
    <w:p w14:paraId="4FD4F46A" w14:textId="77777777" w:rsidR="009777EA" w:rsidRDefault="00CB113B">
      <w:pPr>
        <w:spacing w:before="143"/>
        <w:ind w:left="1133"/>
        <w:rPr>
          <w:sz w:val="15"/>
        </w:rPr>
      </w:pPr>
      <w:r>
        <w:rPr>
          <w:color w:val="FF6B2B"/>
          <w:w w:val="105"/>
          <w:sz w:val="15"/>
        </w:rPr>
        <w:t>QUAN</w:t>
      </w:r>
      <w:r>
        <w:rPr>
          <w:color w:val="FF6B2B"/>
          <w:spacing w:val="-6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SÁT</w:t>
      </w:r>
      <w:r>
        <w:rPr>
          <w:color w:val="FF6B2B"/>
          <w:spacing w:val="-6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CHƯƠNG</w:t>
      </w:r>
      <w:r>
        <w:rPr>
          <w:color w:val="FF6B2B"/>
          <w:spacing w:val="-5"/>
          <w:w w:val="105"/>
          <w:sz w:val="15"/>
        </w:rPr>
        <w:t xml:space="preserve"> </w:t>
      </w:r>
      <w:r>
        <w:rPr>
          <w:color w:val="FF6B2B"/>
          <w:w w:val="105"/>
          <w:sz w:val="15"/>
        </w:rPr>
        <w:t>TRÌNH</w:t>
      </w:r>
    </w:p>
    <w:p w14:paraId="37B15CFA" w14:textId="77777777" w:rsidR="009777EA" w:rsidRDefault="009777EA">
      <w:pPr>
        <w:pStyle w:val="BodyText"/>
        <w:spacing w:before="4"/>
        <w:rPr>
          <w:sz w:val="20"/>
        </w:rPr>
      </w:pPr>
    </w:p>
    <w:p w14:paraId="2A48ADD3" w14:textId="77777777" w:rsidR="009777EA" w:rsidRDefault="00CB113B">
      <w:pPr>
        <w:ind w:left="1238"/>
        <w:rPr>
          <w:sz w:val="12"/>
        </w:rPr>
      </w:pPr>
      <w:r>
        <w:rPr>
          <w:w w:val="105"/>
          <w:sz w:val="12"/>
        </w:rPr>
        <w:t>Quan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sát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đư</w:t>
      </w:r>
      <w:r>
        <w:rPr>
          <w:w w:val="105"/>
          <w:sz w:val="12"/>
        </w:rPr>
        <w:t>ợ</w:t>
      </w:r>
      <w:r>
        <w:rPr>
          <w:w w:val="105"/>
          <w:sz w:val="12"/>
        </w:rPr>
        <w:t>c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l</w:t>
      </w:r>
      <w:r>
        <w:rPr>
          <w:w w:val="105"/>
          <w:sz w:val="12"/>
        </w:rPr>
        <w:t>ấ</w:t>
      </w:r>
      <w:r>
        <w:rPr>
          <w:w w:val="105"/>
          <w:sz w:val="12"/>
        </w:rPr>
        <w:t>y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</w:t>
      </w:r>
      <w:r>
        <w:rPr>
          <w:w w:val="105"/>
          <w:sz w:val="12"/>
        </w:rPr>
        <w:t>ừ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tuyên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b</w:t>
      </w:r>
      <w:r>
        <w:rPr>
          <w:w w:val="105"/>
          <w:sz w:val="12"/>
        </w:rPr>
        <w:t>ố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d</w:t>
      </w:r>
      <w:r>
        <w:rPr>
          <w:w w:val="105"/>
          <w:sz w:val="12"/>
        </w:rPr>
        <w:t>ự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ả</w:t>
      </w:r>
      <w:r>
        <w:rPr>
          <w:w w:val="105"/>
          <w:sz w:val="12"/>
        </w:rPr>
        <w:t>o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và</w:t>
      </w:r>
      <w:r>
        <w:rPr>
          <w:spacing w:val="3"/>
          <w:w w:val="105"/>
          <w:sz w:val="12"/>
        </w:rPr>
        <w:t xml:space="preserve"> </w:t>
      </w:r>
      <w:r>
        <w:rPr>
          <w:w w:val="105"/>
          <w:sz w:val="12"/>
        </w:rPr>
        <w:t>không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th</w:t>
      </w:r>
      <w:r>
        <w:rPr>
          <w:w w:val="105"/>
          <w:sz w:val="12"/>
        </w:rPr>
        <w:t>ể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ch</w:t>
      </w:r>
      <w:r>
        <w:rPr>
          <w:w w:val="105"/>
          <w:sz w:val="12"/>
        </w:rPr>
        <w:t>ỉ</w:t>
      </w:r>
      <w:r>
        <w:rPr>
          <w:w w:val="105"/>
          <w:sz w:val="12"/>
        </w:rPr>
        <w:t>nh</w:t>
      </w:r>
      <w:r>
        <w:rPr>
          <w:spacing w:val="2"/>
          <w:w w:val="105"/>
          <w:sz w:val="12"/>
        </w:rPr>
        <w:t xml:space="preserve"> </w:t>
      </w:r>
      <w:r>
        <w:rPr>
          <w:w w:val="105"/>
          <w:sz w:val="12"/>
        </w:rPr>
        <w:t>s</w:t>
      </w:r>
      <w:r>
        <w:rPr>
          <w:w w:val="105"/>
          <w:sz w:val="12"/>
        </w:rPr>
        <w:t>ử</w:t>
      </w:r>
      <w:r>
        <w:rPr>
          <w:w w:val="105"/>
          <w:sz w:val="12"/>
        </w:rPr>
        <w:t>a.</w:t>
      </w:r>
    </w:p>
    <w:p w14:paraId="41414AAC" w14:textId="77777777" w:rsidR="009777EA" w:rsidRDefault="009777EA">
      <w:pPr>
        <w:pStyle w:val="BodyText"/>
        <w:rPr>
          <w:sz w:val="20"/>
        </w:rPr>
      </w:pPr>
    </w:p>
    <w:p w14:paraId="00DA8C38" w14:textId="77777777" w:rsidR="009777EA" w:rsidRDefault="009777EA">
      <w:pPr>
        <w:pStyle w:val="BodyText"/>
        <w:rPr>
          <w:sz w:val="20"/>
        </w:rPr>
      </w:pPr>
    </w:p>
    <w:p w14:paraId="5B41EAC0" w14:textId="77777777" w:rsidR="009777EA" w:rsidRDefault="009777EA">
      <w:pPr>
        <w:pStyle w:val="BodyText"/>
        <w:rPr>
          <w:sz w:val="20"/>
        </w:rPr>
      </w:pPr>
    </w:p>
    <w:p w14:paraId="0AD7C09D" w14:textId="77777777" w:rsidR="009777EA" w:rsidRDefault="009777EA">
      <w:pPr>
        <w:rPr>
          <w:sz w:val="20"/>
        </w:rPr>
        <w:sectPr w:rsidR="009777EA">
          <w:pgSz w:w="12240" w:h="15840"/>
          <w:pgMar w:top="20" w:right="1220" w:bottom="0" w:left="180" w:header="720" w:footer="720" w:gutter="0"/>
          <w:cols w:space="720"/>
        </w:sectPr>
      </w:pPr>
    </w:p>
    <w:p w14:paraId="12050574" w14:textId="77777777" w:rsidR="009777EA" w:rsidRDefault="00CB113B">
      <w:pPr>
        <w:pStyle w:val="BodyText"/>
        <w:spacing w:before="10"/>
        <w:rPr>
          <w:sz w:val="21"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4835D9A0" wp14:editId="54EAB07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2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3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AEF261" w14:textId="77777777" w:rsidR="009777EA" w:rsidRDefault="00CB113B">
      <w:pPr>
        <w:ind w:left="1235"/>
        <w:rPr>
          <w:sz w:val="12"/>
        </w:rPr>
      </w:pPr>
      <w:r>
        <w:rPr>
          <w:w w:val="105"/>
          <w:sz w:val="12"/>
        </w:rPr>
        <w:t>TRANG</w:t>
      </w:r>
      <w:r>
        <w:rPr>
          <w:spacing w:val="-8"/>
          <w:w w:val="105"/>
          <w:sz w:val="12"/>
        </w:rPr>
        <w:t xml:space="preserve"> </w:t>
      </w:r>
      <w:r>
        <w:rPr>
          <w:w w:val="105"/>
          <w:sz w:val="12"/>
        </w:rPr>
        <w:t>13/7</w:t>
      </w:r>
      <w:r>
        <w:rPr>
          <w:spacing w:val="-7"/>
          <w:w w:val="105"/>
          <w:sz w:val="12"/>
        </w:rPr>
        <w:t xml:space="preserve"> </w:t>
      </w:r>
      <w:r>
        <w:rPr>
          <w:w w:val="105"/>
          <w:sz w:val="12"/>
        </w:rPr>
        <w:t>_</w:t>
      </w:r>
    </w:p>
    <w:p w14:paraId="039558C5" w14:textId="77777777" w:rsidR="009777EA" w:rsidRDefault="00CB113B">
      <w:pPr>
        <w:spacing w:before="57"/>
        <w:ind w:left="1227"/>
        <w:rPr>
          <w:sz w:val="12"/>
        </w:rPr>
      </w:pPr>
      <w:r>
        <w:rPr>
          <w:w w:val="102"/>
          <w:sz w:val="12"/>
        </w:rPr>
        <w:t>_</w:t>
      </w:r>
    </w:p>
    <w:p w14:paraId="137B35C4" w14:textId="77777777" w:rsidR="009777EA" w:rsidRDefault="00CB113B">
      <w:pPr>
        <w:pStyle w:val="BodyText"/>
      </w:pPr>
      <w:r>
        <w:br w:type="column"/>
      </w:r>
    </w:p>
    <w:p w14:paraId="78CA5C84" w14:textId="77777777" w:rsidR="009777EA" w:rsidRDefault="009777EA">
      <w:pPr>
        <w:pStyle w:val="BodyText"/>
        <w:spacing w:before="8"/>
        <w:rPr>
          <w:sz w:val="11"/>
        </w:rPr>
      </w:pPr>
    </w:p>
    <w:p w14:paraId="064C3CA0" w14:textId="77777777" w:rsidR="009777EA" w:rsidRDefault="00CB113B">
      <w:pPr>
        <w:ind w:left="1227"/>
        <w:rPr>
          <w:sz w:val="11"/>
        </w:rPr>
      </w:pPr>
      <w:r>
        <w:rPr>
          <w:sz w:val="11"/>
        </w:rPr>
        <w:t>TUYÊN</w:t>
      </w:r>
      <w:r>
        <w:rPr>
          <w:spacing w:val="-7"/>
          <w:sz w:val="11"/>
        </w:rPr>
        <w:t xml:space="preserve"> </w:t>
      </w:r>
      <w:r>
        <w:rPr>
          <w:sz w:val="11"/>
        </w:rPr>
        <w:t>B</w:t>
      </w:r>
      <w:r>
        <w:rPr>
          <w:sz w:val="11"/>
        </w:rPr>
        <w:t>Ố</w:t>
      </w:r>
      <w:r>
        <w:rPr>
          <w:spacing w:val="-6"/>
          <w:sz w:val="11"/>
        </w:rPr>
        <w:t xml:space="preserve"> </w:t>
      </w:r>
      <w:r>
        <w:rPr>
          <w:sz w:val="11"/>
        </w:rPr>
        <w:t>CU</w:t>
      </w:r>
      <w:r>
        <w:rPr>
          <w:sz w:val="11"/>
        </w:rPr>
        <w:t>Ố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CÙNG</w:t>
      </w:r>
      <w:r>
        <w:rPr>
          <w:spacing w:val="-6"/>
          <w:sz w:val="11"/>
        </w:rPr>
        <w:t xml:space="preserve"> </w:t>
      </w:r>
      <w:r>
        <w:rPr>
          <w:sz w:val="11"/>
        </w:rPr>
        <w:t>Đ</w:t>
      </w:r>
      <w:r>
        <w:rPr>
          <w:sz w:val="11"/>
        </w:rPr>
        <w:t>ạ</w:t>
      </w:r>
      <w:r>
        <w:rPr>
          <w:sz w:val="11"/>
        </w:rPr>
        <w:t>i</w:t>
      </w:r>
      <w:r>
        <w:rPr>
          <w:spacing w:val="-6"/>
          <w:sz w:val="11"/>
        </w:rPr>
        <w:t xml:space="preserve"> </w:t>
      </w:r>
      <w:r>
        <w:rPr>
          <w:sz w:val="11"/>
        </w:rPr>
        <w:t>h</w:t>
      </w:r>
      <w:r>
        <w:rPr>
          <w:sz w:val="11"/>
        </w:rPr>
        <w:t>ọ</w:t>
      </w:r>
      <w:r>
        <w:rPr>
          <w:sz w:val="11"/>
        </w:rPr>
        <w:t>c</w:t>
      </w:r>
      <w:r>
        <w:rPr>
          <w:spacing w:val="-6"/>
          <w:sz w:val="11"/>
        </w:rPr>
        <w:t xml:space="preserve"> </w:t>
      </w:r>
      <w:r>
        <w:rPr>
          <w:sz w:val="11"/>
        </w:rPr>
        <w:t>Busted</w:t>
      </w:r>
      <w:r>
        <w:rPr>
          <w:spacing w:val="-6"/>
          <w:sz w:val="11"/>
        </w:rPr>
        <w:t xml:space="preserve"> </w:t>
      </w:r>
      <w:r>
        <w:rPr>
          <w:sz w:val="11"/>
        </w:rPr>
        <w:t>Flat</w:t>
      </w:r>
    </w:p>
    <w:sectPr w:rsidR="009777EA">
      <w:type w:val="continuous"/>
      <w:pgSz w:w="12240" w:h="15840"/>
      <w:pgMar w:top="20" w:right="1220" w:bottom="280" w:left="180" w:header="720" w:footer="720" w:gutter="0"/>
      <w:cols w:num="2" w:space="720" w:equalWidth="0">
        <w:col w:w="2166" w:space="3602"/>
        <w:col w:w="50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EB842" w14:textId="77777777" w:rsidR="00CB113B" w:rsidRDefault="00CB113B">
      <w:r>
        <w:separator/>
      </w:r>
    </w:p>
  </w:endnote>
  <w:endnote w:type="continuationSeparator" w:id="0">
    <w:p w14:paraId="6ACC2486" w14:textId="77777777" w:rsidR="00CB113B" w:rsidRDefault="00CB1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CC189" w14:textId="77777777" w:rsidR="00CB113B" w:rsidRDefault="00CB113B">
      <w:r>
        <w:separator/>
      </w:r>
    </w:p>
  </w:footnote>
  <w:footnote w:type="continuationSeparator" w:id="0">
    <w:p w14:paraId="5A488A73" w14:textId="77777777" w:rsidR="00CB113B" w:rsidRDefault="00CB11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1595" w:hanging="331"/>
        <w:jc w:val="left"/>
      </w:pPr>
      <w:rPr>
        <w:rFonts w:hint="default"/>
        <w:w w:val="102"/>
        <w:lang w:val="vi" w:eastAsia="en-US" w:bidi="ar-SA"/>
      </w:rPr>
    </w:lvl>
    <w:lvl w:ilvl="1">
      <w:numFmt w:val="bullet"/>
      <w:lvlText w:val="•"/>
      <w:lvlJc w:val="left"/>
      <w:pPr>
        <w:ind w:left="1950" w:hanging="166"/>
      </w:pPr>
      <w:rPr>
        <w:rFonts w:hint="default"/>
        <w:w w:val="105"/>
        <w:lang w:val="vi" w:eastAsia="en-US" w:bidi="ar-SA"/>
      </w:rPr>
    </w:lvl>
    <w:lvl w:ilvl="2">
      <w:numFmt w:val="bullet"/>
      <w:lvlText w:val="o"/>
      <w:lvlJc w:val="left"/>
      <w:pPr>
        <w:ind w:left="2682" w:hanging="151"/>
      </w:pPr>
      <w:rPr>
        <w:rFonts w:hint="default"/>
        <w:w w:val="104"/>
        <w:lang w:val="vi" w:eastAsia="en-US" w:bidi="ar-SA"/>
      </w:rPr>
    </w:lvl>
    <w:lvl w:ilvl="3">
      <w:numFmt w:val="bullet"/>
      <w:lvlText w:val="•"/>
      <w:lvlJc w:val="left"/>
      <w:pPr>
        <w:ind w:left="2500" w:hanging="151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2680" w:hanging="151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040" w:hanging="151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400" w:hanging="151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760" w:hanging="151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120" w:hanging="151"/>
      </w:pPr>
      <w:rPr>
        <w:rFonts w:hint="default"/>
        <w:lang w:val="vi" w:eastAsia="en-US" w:bidi="ar-SA"/>
      </w:rPr>
    </w:lvl>
  </w:abstractNum>
  <w:abstractNum w:abstractNumId="1" w15:restartNumberingAfterBreak="0">
    <w:nsid w:val="0053208E"/>
    <w:multiLevelType w:val="multilevel"/>
    <w:tmpl w:val="0053208E"/>
    <w:lvl w:ilvl="0">
      <w:numFmt w:val="bullet"/>
      <w:lvlText w:val="•"/>
      <w:lvlJc w:val="left"/>
      <w:pPr>
        <w:ind w:left="1748" w:hanging="143"/>
      </w:pPr>
      <w:rPr>
        <w:rFonts w:ascii="Courier New" w:eastAsia="Courier New" w:hAnsi="Courier New" w:cs="Courier New" w:hint="default"/>
        <w:color w:val="0070BF"/>
        <w:w w:val="98"/>
        <w:sz w:val="12"/>
        <w:szCs w:val="12"/>
        <w:lang w:val="vi" w:eastAsia="en-US" w:bidi="ar-SA"/>
      </w:rPr>
    </w:lvl>
    <w:lvl w:ilvl="1">
      <w:numFmt w:val="bullet"/>
      <w:lvlText w:val="•"/>
      <w:lvlJc w:val="left"/>
      <w:pPr>
        <w:ind w:left="2480" w:hanging="143"/>
      </w:pPr>
      <w:rPr>
        <w:rFonts w:hint="default"/>
        <w:lang w:val="vi" w:eastAsia="en-US" w:bidi="ar-SA"/>
      </w:rPr>
    </w:lvl>
    <w:lvl w:ilvl="2">
      <w:numFmt w:val="bullet"/>
      <w:lvlText w:val="•"/>
      <w:lvlJc w:val="left"/>
      <w:pPr>
        <w:ind w:left="3408" w:hanging="143"/>
      </w:pPr>
      <w:rPr>
        <w:rFonts w:hint="default"/>
        <w:lang w:val="vi" w:eastAsia="en-US" w:bidi="ar-SA"/>
      </w:rPr>
    </w:lvl>
    <w:lvl w:ilvl="3">
      <w:numFmt w:val="bullet"/>
      <w:lvlText w:val="•"/>
      <w:lvlJc w:val="left"/>
      <w:pPr>
        <w:ind w:left="4337" w:hanging="143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5266" w:hanging="143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6195" w:hanging="143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7124" w:hanging="143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8053" w:hanging="143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982" w:hanging="143"/>
      </w:pPr>
      <w:rPr>
        <w:rFonts w:hint="default"/>
        <w:lang w:val="vi" w:eastAsia="en-US" w:bidi="ar-SA"/>
      </w:rPr>
    </w:lvl>
  </w:abstractNum>
  <w:abstractNum w:abstractNumId="2" w15:restartNumberingAfterBreak="0">
    <w:nsid w:val="59ADCABA"/>
    <w:multiLevelType w:val="multilevel"/>
    <w:tmpl w:val="59ADCABA"/>
    <w:lvl w:ilvl="0">
      <w:numFmt w:val="bullet"/>
      <w:lvlText w:val="•"/>
      <w:lvlJc w:val="left"/>
      <w:pPr>
        <w:ind w:left="1481" w:hanging="171"/>
      </w:pPr>
      <w:rPr>
        <w:rFonts w:ascii="Courier New" w:eastAsia="Courier New" w:hAnsi="Courier New" w:cs="Courier New" w:hint="default"/>
        <w:w w:val="101"/>
        <w:sz w:val="14"/>
        <w:szCs w:val="14"/>
        <w:lang w:val="vi" w:eastAsia="en-US" w:bidi="ar-SA"/>
      </w:rPr>
    </w:lvl>
    <w:lvl w:ilvl="1">
      <w:numFmt w:val="bullet"/>
      <w:lvlText w:val="•"/>
      <w:lvlJc w:val="left"/>
      <w:pPr>
        <w:ind w:left="1841" w:hanging="177"/>
      </w:pPr>
      <w:rPr>
        <w:rFonts w:hint="default"/>
        <w:w w:val="105"/>
        <w:lang w:val="vi" w:eastAsia="en-US" w:bidi="ar-SA"/>
      </w:rPr>
    </w:lvl>
    <w:lvl w:ilvl="2">
      <w:numFmt w:val="bullet"/>
      <w:lvlText w:val="o"/>
      <w:lvlJc w:val="left"/>
      <w:pPr>
        <w:ind w:left="2563" w:hanging="172"/>
      </w:pPr>
      <w:rPr>
        <w:rFonts w:hint="default"/>
        <w:w w:val="102"/>
        <w:lang w:val="vi" w:eastAsia="en-US" w:bidi="ar-SA"/>
      </w:rPr>
    </w:lvl>
    <w:lvl w:ilvl="3">
      <w:numFmt w:val="bullet"/>
      <w:lvlText w:val="•"/>
      <w:lvlJc w:val="left"/>
      <w:pPr>
        <w:ind w:left="3595" w:hanging="172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4630" w:hanging="172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5665" w:hanging="172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6700" w:hanging="172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7735" w:hanging="172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8770" w:hanging="172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EA"/>
    <w:rsid w:val="009777EA"/>
    <w:rsid w:val="00B64AE1"/>
    <w:rsid w:val="00CB113B"/>
    <w:rsid w:val="051E245E"/>
    <w:rsid w:val="3A340A91"/>
    <w:rsid w:val="5DF1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CBFBF03"/>
  <w15:docId w15:val="{038CFC6E-CB7D-F543-A3E4-61C3BE47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VN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ourier New" w:eastAsia="Courier New" w:hAnsi="Courier New" w:cs="Courier New"/>
      <w:sz w:val="22"/>
      <w:szCs w:val="22"/>
      <w:lang w:val="vi" w:eastAsia="en-US"/>
    </w:rPr>
  </w:style>
  <w:style w:type="paragraph" w:styleId="Heading1">
    <w:name w:val="heading 1"/>
    <w:basedOn w:val="Normal"/>
    <w:next w:val="Normal"/>
    <w:uiPriority w:val="1"/>
    <w:qFormat/>
    <w:pPr>
      <w:spacing w:before="176"/>
      <w:ind w:left="1549"/>
      <w:outlineLvl w:val="0"/>
    </w:pPr>
    <w:rPr>
      <w:sz w:val="29"/>
      <w:szCs w:val="29"/>
    </w:rPr>
  </w:style>
  <w:style w:type="paragraph" w:styleId="Heading2">
    <w:name w:val="heading 2"/>
    <w:basedOn w:val="Normal"/>
    <w:next w:val="Normal"/>
    <w:uiPriority w:val="1"/>
    <w:qFormat/>
    <w:pPr>
      <w:spacing w:before="58"/>
      <w:ind w:left="117"/>
      <w:outlineLvl w:val="1"/>
    </w:pPr>
    <w:rPr>
      <w:rFonts w:ascii="Lucida Sans Unicode" w:eastAsia="Lucida Sans Unicode" w:hAnsi="Lucida Sans Unicode" w:cs="Lucida Sans Unicode"/>
      <w:sz w:val="20"/>
      <w:szCs w:val="20"/>
    </w:rPr>
  </w:style>
  <w:style w:type="paragraph" w:styleId="Heading3">
    <w:name w:val="heading 3"/>
    <w:basedOn w:val="Normal"/>
    <w:next w:val="Normal"/>
    <w:uiPriority w:val="1"/>
    <w:qFormat/>
    <w:pPr>
      <w:spacing w:before="153"/>
      <w:ind w:left="1279"/>
      <w:outlineLvl w:val="2"/>
    </w:pPr>
    <w:rPr>
      <w:sz w:val="19"/>
      <w:szCs w:val="19"/>
    </w:rPr>
  </w:style>
  <w:style w:type="paragraph" w:styleId="Heading4">
    <w:name w:val="heading 4"/>
    <w:basedOn w:val="Normal"/>
    <w:next w:val="Normal"/>
    <w:uiPriority w:val="1"/>
    <w:qFormat/>
    <w:pPr>
      <w:ind w:left="1253"/>
      <w:outlineLvl w:val="3"/>
    </w:pPr>
    <w:rPr>
      <w:sz w:val="18"/>
      <w:szCs w:val="18"/>
    </w:rPr>
  </w:style>
  <w:style w:type="paragraph" w:styleId="Heading5">
    <w:name w:val="heading 5"/>
    <w:basedOn w:val="Normal"/>
    <w:next w:val="Normal"/>
    <w:uiPriority w:val="1"/>
    <w:qFormat/>
    <w:pPr>
      <w:spacing w:before="140"/>
      <w:ind w:left="1975"/>
      <w:outlineLvl w:val="4"/>
    </w:pPr>
    <w:rPr>
      <w:sz w:val="17"/>
      <w:szCs w:val="17"/>
    </w:rPr>
  </w:style>
  <w:style w:type="paragraph" w:styleId="Heading6">
    <w:name w:val="heading 6"/>
    <w:basedOn w:val="Normal"/>
    <w:next w:val="Normal"/>
    <w:uiPriority w:val="1"/>
    <w:qFormat/>
    <w:pPr>
      <w:ind w:left="1133"/>
      <w:outlineLvl w:val="5"/>
    </w:pPr>
    <w:rPr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1"/>
    <w:qFormat/>
    <w:pPr>
      <w:ind w:left="1843" w:hanging="35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4149</Words>
  <Characters>23655</Characters>
  <Application>Microsoft Office Word</Application>
  <DocSecurity>0</DocSecurity>
  <Lines>197</Lines>
  <Paragraphs>55</Paragraphs>
  <ScaleCrop>false</ScaleCrop>
  <Company/>
  <LinksUpToDate>false</LinksUpToDate>
  <CharactersWithSpaces>27749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River nguyen Ha</cp:lastModifiedBy>
  <cp:revision>2</cp:revision>
  <dcterms:created xsi:type="dcterms:W3CDTF">2023-03-27T04:23:00Z</dcterms:created>
  <dcterms:modified xsi:type="dcterms:W3CDTF">2023-03-27T04:23:00Z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2023-03-22T00:00:00Z</vt:filetime>
  </property>
  <property fmtid="{D5CDD505-2E9C-101B-9397-08002B2CF9AE}" pid="5" name="KSOProductBuildVer">
    <vt:lpwstr>1033-11.2.0.11130</vt:lpwstr>
  </property>
  <property fmtid="{D5CDD505-2E9C-101B-9397-08002B2CF9AE}" pid="6" name="ICV">
    <vt:lpwstr>89B3D8D258AD4D1D962FE2C1251F7A85</vt:lpwstr>
  </property>
</Properties>
</file>