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B6B" w:rsidRDefault="00A22851">
      <w:r>
        <w:t>CHƯƠNG TRÌNH LỚP 20C1-CNM1</w:t>
      </w:r>
    </w:p>
    <w:p w:rsidR="00A22851" w:rsidRDefault="00A22851" w:rsidP="00A22851">
      <w:pPr>
        <w:spacing w:before="120"/>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A22851" w:rsidRDefault="00A22851" w:rsidP="00A22851">
      <w:pPr>
        <w:spacing w:before="120"/>
        <w:jc w:val="center"/>
        <w:rPr>
          <w:rFonts w:ascii="Times New Roman" w:hAnsi="Times New Roman"/>
          <w:i/>
          <w:iCs/>
          <w:color w:val="000000"/>
          <w:szCs w:val="28"/>
        </w:rPr>
      </w:pPr>
    </w:p>
    <w:p w:rsidR="00A22851" w:rsidRDefault="00A22851" w:rsidP="00A22851">
      <w:pPr>
        <w:spacing w:before="120"/>
        <w:jc w:val="center"/>
        <w:rPr>
          <w:rFonts w:ascii="Times New Roman" w:hAnsi="Times New Roman"/>
          <w:i/>
          <w:iCs/>
          <w:color w:val="000000"/>
          <w:szCs w:val="28"/>
        </w:rPr>
      </w:pPr>
    </w:p>
    <w:p w:rsidR="00A22851" w:rsidRPr="007170D7" w:rsidRDefault="00A22851" w:rsidP="00A22851">
      <w:pPr>
        <w:spacing w:before="120"/>
        <w:jc w:val="both"/>
        <w:outlineLvl w:val="0"/>
        <w:rPr>
          <w:rFonts w:ascii="Times New Roman" w:hAnsi="Times New Roman"/>
          <w:b/>
          <w:bCs/>
          <w:color w:val="000000"/>
          <w:sz w:val="26"/>
          <w:szCs w:val="26"/>
        </w:rPr>
      </w:pPr>
      <w:r w:rsidRPr="007170D7">
        <w:rPr>
          <w:rFonts w:ascii="Times New Roman" w:hAnsi="Times New Roman"/>
          <w:b/>
          <w:bCs/>
          <w:color w:val="000000"/>
          <w:sz w:val="26"/>
          <w:szCs w:val="26"/>
        </w:rPr>
        <w:t>Tên môn học</w:t>
      </w:r>
      <w:r w:rsidRPr="007170D7">
        <w:rPr>
          <w:rFonts w:ascii="Times New Roman" w:hAnsi="Times New Roman"/>
          <w:color w:val="000000"/>
          <w:sz w:val="26"/>
          <w:szCs w:val="26"/>
        </w:rPr>
        <w:t xml:space="preserve">: </w:t>
      </w:r>
      <w:r w:rsidRPr="007170D7">
        <w:rPr>
          <w:rFonts w:ascii="Times New Roman" w:hAnsi="Times New Roman"/>
          <w:b/>
          <w:color w:val="000000"/>
          <w:sz w:val="26"/>
          <w:szCs w:val="26"/>
        </w:rPr>
        <w:t>Thiết kế rập</w:t>
      </w:r>
    </w:p>
    <w:p w:rsidR="00A22851" w:rsidRPr="007170D7" w:rsidRDefault="00A22851" w:rsidP="00A22851">
      <w:pPr>
        <w:spacing w:before="120"/>
        <w:jc w:val="both"/>
        <w:outlineLvl w:val="0"/>
        <w:rPr>
          <w:rFonts w:ascii="Times New Roman" w:hAnsi="Times New Roman"/>
          <w:color w:val="000000"/>
          <w:sz w:val="26"/>
          <w:szCs w:val="26"/>
        </w:rPr>
      </w:pPr>
      <w:r w:rsidRPr="007170D7">
        <w:rPr>
          <w:rFonts w:ascii="Times New Roman" w:hAnsi="Times New Roman"/>
          <w:b/>
          <w:bCs/>
          <w:color w:val="000000"/>
          <w:sz w:val="26"/>
          <w:szCs w:val="26"/>
        </w:rPr>
        <w:t>Mã môn học</w:t>
      </w:r>
      <w:r w:rsidRPr="007170D7">
        <w:rPr>
          <w:rFonts w:ascii="Times New Roman" w:hAnsi="Times New Roman"/>
          <w:color w:val="000000"/>
          <w:sz w:val="26"/>
          <w:szCs w:val="26"/>
        </w:rPr>
        <w:t>: MTC188</w:t>
      </w:r>
    </w:p>
    <w:p w:rsidR="00A22851" w:rsidRPr="007170D7" w:rsidRDefault="00A22851" w:rsidP="00A22851">
      <w:pPr>
        <w:spacing w:before="120"/>
        <w:jc w:val="both"/>
        <w:rPr>
          <w:rFonts w:ascii="Times New Roman" w:hAnsi="Times New Roman"/>
          <w:bCs/>
          <w:color w:val="000000"/>
          <w:sz w:val="26"/>
          <w:szCs w:val="26"/>
        </w:rPr>
      </w:pPr>
      <w:r w:rsidRPr="007170D7">
        <w:rPr>
          <w:rFonts w:ascii="Times New Roman" w:hAnsi="Times New Roman"/>
          <w:b/>
          <w:bCs/>
          <w:color w:val="000000"/>
          <w:sz w:val="26"/>
          <w:szCs w:val="26"/>
        </w:rPr>
        <w:t xml:space="preserve">Thời gian thực hiện môn học: </w:t>
      </w:r>
      <w:r w:rsidRPr="007170D7">
        <w:rPr>
          <w:rFonts w:ascii="Times New Roman" w:hAnsi="Times New Roman"/>
          <w:bCs/>
          <w:color w:val="000000"/>
          <w:sz w:val="26"/>
          <w:szCs w:val="26"/>
        </w:rPr>
        <w:t>30 giờ; (Lý thuyết: 28 giờ; Thực hành, thí nghiệm, thảo luận, bài tập: 0 giờ; Kiểm tra: 2 giờ)</w:t>
      </w:r>
    </w:p>
    <w:p w:rsidR="00A22851" w:rsidRPr="007170D7" w:rsidRDefault="00A22851" w:rsidP="00A22851">
      <w:pPr>
        <w:numPr>
          <w:ilvl w:val="0"/>
          <w:numId w:val="3"/>
        </w:numPr>
        <w:spacing w:before="120" w:after="0" w:line="240" w:lineRule="auto"/>
        <w:ind w:left="360" w:hanging="218"/>
        <w:jc w:val="both"/>
        <w:rPr>
          <w:rFonts w:ascii="Times New Roman" w:hAnsi="Times New Roman"/>
          <w:b/>
          <w:bCs/>
          <w:color w:val="000000"/>
          <w:sz w:val="26"/>
          <w:szCs w:val="26"/>
        </w:rPr>
      </w:pPr>
      <w:r w:rsidRPr="007170D7">
        <w:rPr>
          <w:rFonts w:ascii="Times New Roman" w:hAnsi="Times New Roman"/>
          <w:b/>
          <w:bCs/>
          <w:color w:val="000000"/>
          <w:sz w:val="26"/>
          <w:szCs w:val="26"/>
        </w:rPr>
        <w:t>Vị trí, tính chất của môn học:</w:t>
      </w:r>
    </w:p>
    <w:p w:rsidR="00A22851" w:rsidRPr="007170D7" w:rsidRDefault="00A22851" w:rsidP="00A22851">
      <w:pPr>
        <w:pStyle w:val="ListParagraph"/>
        <w:numPr>
          <w:ilvl w:val="0"/>
          <w:numId w:val="4"/>
        </w:numPr>
        <w:tabs>
          <w:tab w:val="left" w:pos="284"/>
        </w:tabs>
        <w:spacing w:before="120"/>
        <w:ind w:left="284" w:firstLine="0"/>
        <w:jc w:val="both"/>
        <w:rPr>
          <w:rFonts w:ascii="Times New Roman" w:hAnsi="Times New Roman"/>
          <w:bCs/>
          <w:color w:val="000000"/>
          <w:sz w:val="26"/>
          <w:szCs w:val="26"/>
        </w:rPr>
      </w:pPr>
      <w:r w:rsidRPr="007170D7">
        <w:rPr>
          <w:rFonts w:ascii="Times New Roman" w:hAnsi="Times New Roman"/>
          <w:bCs/>
          <w:color w:val="000000"/>
          <w:sz w:val="26"/>
          <w:szCs w:val="26"/>
        </w:rPr>
        <w:t>Vị trí:</w:t>
      </w:r>
    </w:p>
    <w:p w:rsidR="00A22851" w:rsidRPr="007170D7" w:rsidRDefault="00A22851" w:rsidP="00A22851">
      <w:pPr>
        <w:tabs>
          <w:tab w:val="left" w:pos="1080"/>
        </w:tabs>
        <w:spacing w:before="120"/>
        <w:ind w:left="720"/>
        <w:jc w:val="both"/>
        <w:rPr>
          <w:rFonts w:ascii="Times New Roman" w:hAnsi="Times New Roman"/>
          <w:color w:val="000000"/>
          <w:sz w:val="26"/>
          <w:szCs w:val="26"/>
        </w:rPr>
      </w:pPr>
      <w:r w:rsidRPr="007170D7">
        <w:rPr>
          <w:rFonts w:ascii="Times New Roman" w:hAnsi="Times New Roman"/>
          <w:color w:val="000000"/>
          <w:sz w:val="26"/>
          <w:szCs w:val="26"/>
        </w:rPr>
        <w:t xml:space="preserve">+ Thiết kế rập là </w:t>
      </w:r>
      <w:r w:rsidRPr="007170D7">
        <w:rPr>
          <w:rFonts w:ascii="Times New Roman" w:hAnsi="Times New Roman"/>
          <w:bCs/>
          <w:color w:val="000000"/>
          <w:sz w:val="26"/>
          <w:szCs w:val="26"/>
        </w:rPr>
        <w:t>môn học</w:t>
      </w:r>
      <w:r w:rsidRPr="007170D7">
        <w:rPr>
          <w:rFonts w:ascii="Times New Roman" w:hAnsi="Times New Roman"/>
          <w:color w:val="000000"/>
          <w:sz w:val="26"/>
          <w:szCs w:val="26"/>
        </w:rPr>
        <w:t xml:space="preserve"> nằm trong  nhóm các </w:t>
      </w:r>
      <w:r w:rsidRPr="007170D7">
        <w:rPr>
          <w:rFonts w:ascii="Times New Roman" w:hAnsi="Times New Roman"/>
          <w:bCs/>
          <w:color w:val="000000"/>
          <w:sz w:val="26"/>
          <w:szCs w:val="26"/>
        </w:rPr>
        <w:t>môn học</w:t>
      </w:r>
      <w:r w:rsidRPr="007170D7">
        <w:rPr>
          <w:rFonts w:ascii="Times New Roman" w:hAnsi="Times New Roman"/>
          <w:color w:val="000000"/>
          <w:sz w:val="26"/>
          <w:szCs w:val="26"/>
        </w:rPr>
        <w:t xml:space="preserve"> tự chọn đào tạo trình độ cao đẳng chuyên ngành Công nghệ May.</w:t>
      </w:r>
    </w:p>
    <w:p w:rsidR="00A22851" w:rsidRPr="007170D7" w:rsidRDefault="00A22851" w:rsidP="00A22851">
      <w:pPr>
        <w:tabs>
          <w:tab w:val="left" w:pos="1080"/>
        </w:tabs>
        <w:spacing w:before="120"/>
        <w:ind w:left="720"/>
        <w:jc w:val="both"/>
        <w:rPr>
          <w:rFonts w:ascii="Times New Roman" w:hAnsi="Times New Roman"/>
          <w:bCs/>
          <w:color w:val="000000"/>
          <w:sz w:val="26"/>
          <w:szCs w:val="26"/>
        </w:rPr>
      </w:pPr>
      <w:r w:rsidRPr="007170D7">
        <w:rPr>
          <w:rFonts w:ascii="Times New Roman" w:hAnsi="Times New Roman"/>
          <w:bCs/>
          <w:color w:val="000000"/>
          <w:sz w:val="26"/>
          <w:szCs w:val="26"/>
        </w:rPr>
        <w:t>+ Môn học</w:t>
      </w:r>
      <w:r w:rsidRPr="007170D7">
        <w:rPr>
          <w:rFonts w:ascii="Times New Roman" w:hAnsi="Times New Roman"/>
          <w:color w:val="000000"/>
          <w:sz w:val="26"/>
          <w:szCs w:val="26"/>
        </w:rPr>
        <w:t xml:space="preserve"> được bố trí tại học kỳ 3 sau các môn học may trang phục 1, may trang phục 2, may trang phục 3.</w:t>
      </w:r>
    </w:p>
    <w:p w:rsidR="00A22851" w:rsidRPr="007170D7" w:rsidRDefault="00A22851" w:rsidP="00A22851">
      <w:pPr>
        <w:pStyle w:val="ListParagraph"/>
        <w:numPr>
          <w:ilvl w:val="0"/>
          <w:numId w:val="4"/>
        </w:numPr>
        <w:tabs>
          <w:tab w:val="left" w:pos="284"/>
        </w:tabs>
        <w:spacing w:before="120"/>
        <w:ind w:left="284" w:firstLine="0"/>
        <w:jc w:val="both"/>
        <w:rPr>
          <w:rFonts w:ascii="Times New Roman" w:hAnsi="Times New Roman"/>
          <w:bCs/>
          <w:color w:val="000000"/>
          <w:sz w:val="26"/>
          <w:szCs w:val="26"/>
        </w:rPr>
      </w:pPr>
      <w:r w:rsidRPr="007170D7">
        <w:rPr>
          <w:rFonts w:ascii="Times New Roman" w:hAnsi="Times New Roman"/>
          <w:bCs/>
          <w:color w:val="000000"/>
          <w:sz w:val="26"/>
          <w:szCs w:val="26"/>
        </w:rPr>
        <w:t>Tính chất:</w:t>
      </w:r>
    </w:p>
    <w:p w:rsidR="00A22851" w:rsidRPr="007170D7" w:rsidRDefault="00A22851" w:rsidP="00A22851">
      <w:pPr>
        <w:spacing w:before="120"/>
        <w:ind w:left="709"/>
        <w:jc w:val="both"/>
        <w:rPr>
          <w:rFonts w:ascii="Times New Roman" w:hAnsi="Times New Roman"/>
          <w:bCs/>
          <w:color w:val="000000"/>
          <w:sz w:val="26"/>
          <w:szCs w:val="26"/>
        </w:rPr>
      </w:pPr>
      <w:r w:rsidRPr="007170D7">
        <w:rPr>
          <w:rFonts w:ascii="Times New Roman" w:hAnsi="Times New Roman"/>
          <w:bCs/>
          <w:color w:val="000000"/>
          <w:sz w:val="26"/>
          <w:szCs w:val="26"/>
        </w:rPr>
        <w:t>+ Môn học</w:t>
      </w:r>
      <w:r w:rsidRPr="007170D7">
        <w:rPr>
          <w:rFonts w:ascii="Times New Roman" w:hAnsi="Times New Roman"/>
          <w:color w:val="000000"/>
          <w:sz w:val="26"/>
          <w:szCs w:val="26"/>
        </w:rPr>
        <w:t xml:space="preserve"> Thiết kế rập mang tính lý thuyết.</w:t>
      </w:r>
    </w:p>
    <w:p w:rsidR="00A22851" w:rsidRPr="007170D7" w:rsidRDefault="00A22851" w:rsidP="00A22851">
      <w:pPr>
        <w:numPr>
          <w:ilvl w:val="0"/>
          <w:numId w:val="3"/>
        </w:numPr>
        <w:tabs>
          <w:tab w:val="left" w:pos="397"/>
        </w:tabs>
        <w:spacing w:before="120" w:after="0" w:line="240" w:lineRule="auto"/>
        <w:jc w:val="both"/>
        <w:rPr>
          <w:rFonts w:ascii="Times New Roman" w:hAnsi="Times New Roman"/>
          <w:b/>
          <w:bCs/>
          <w:color w:val="000000"/>
          <w:sz w:val="26"/>
          <w:szCs w:val="26"/>
        </w:rPr>
      </w:pPr>
      <w:r w:rsidRPr="007170D7">
        <w:rPr>
          <w:rFonts w:ascii="Times New Roman" w:hAnsi="Times New Roman"/>
          <w:b/>
          <w:bCs/>
          <w:color w:val="000000"/>
          <w:sz w:val="26"/>
          <w:szCs w:val="26"/>
        </w:rPr>
        <w:t xml:space="preserve"> Mục tiêu môn học:</w:t>
      </w:r>
    </w:p>
    <w:p w:rsidR="00A22851" w:rsidRPr="007170D7" w:rsidRDefault="00A22851" w:rsidP="00A22851">
      <w:pPr>
        <w:pStyle w:val="ListParagraph"/>
        <w:numPr>
          <w:ilvl w:val="0"/>
          <w:numId w:val="4"/>
        </w:numPr>
        <w:tabs>
          <w:tab w:val="left" w:pos="709"/>
        </w:tabs>
        <w:spacing w:before="120"/>
        <w:ind w:hanging="1724"/>
        <w:jc w:val="both"/>
        <w:rPr>
          <w:rFonts w:ascii="Times New Roman" w:hAnsi="Times New Roman"/>
          <w:bCs/>
          <w:color w:val="000000"/>
          <w:sz w:val="26"/>
          <w:szCs w:val="26"/>
        </w:rPr>
      </w:pPr>
      <w:r w:rsidRPr="007170D7">
        <w:rPr>
          <w:rFonts w:ascii="Times New Roman" w:hAnsi="Times New Roman"/>
          <w:bCs/>
          <w:color w:val="000000"/>
          <w:sz w:val="26"/>
          <w:szCs w:val="26"/>
        </w:rPr>
        <w:t>Kiến thức:</w:t>
      </w:r>
    </w:p>
    <w:p w:rsidR="00A22851" w:rsidRPr="007170D7" w:rsidRDefault="00A22851" w:rsidP="00A22851">
      <w:pPr>
        <w:tabs>
          <w:tab w:val="left" w:pos="780"/>
        </w:tabs>
        <w:spacing w:before="120"/>
        <w:ind w:left="720"/>
        <w:jc w:val="both"/>
        <w:rPr>
          <w:rFonts w:ascii="Times New Roman" w:hAnsi="Times New Roman"/>
          <w:color w:val="000000"/>
          <w:sz w:val="26"/>
          <w:szCs w:val="26"/>
        </w:rPr>
      </w:pPr>
      <w:r w:rsidRPr="007170D7">
        <w:rPr>
          <w:rFonts w:ascii="Times New Roman" w:hAnsi="Times New Roman"/>
          <w:color w:val="000000"/>
          <w:sz w:val="26"/>
          <w:szCs w:val="26"/>
        </w:rPr>
        <w:t>+ Thiết kế và cắt được các loại mẫu đảm bảo hình dáng, kích thước và yêu cầu kỹ thuật;</w:t>
      </w:r>
    </w:p>
    <w:p w:rsidR="00A22851" w:rsidRPr="007170D7" w:rsidRDefault="00A22851" w:rsidP="00A22851">
      <w:pPr>
        <w:tabs>
          <w:tab w:val="left" w:pos="780"/>
        </w:tabs>
        <w:spacing w:before="120"/>
        <w:ind w:left="720"/>
        <w:jc w:val="both"/>
        <w:rPr>
          <w:rFonts w:ascii="Times New Roman" w:hAnsi="Times New Roman"/>
          <w:color w:val="000000"/>
          <w:sz w:val="26"/>
          <w:szCs w:val="26"/>
        </w:rPr>
      </w:pPr>
      <w:r w:rsidRPr="007170D7">
        <w:rPr>
          <w:rFonts w:ascii="Times New Roman" w:hAnsi="Times New Roman"/>
          <w:color w:val="000000"/>
          <w:sz w:val="26"/>
          <w:szCs w:val="26"/>
        </w:rPr>
        <w:t>+ Biết đánh giá, nhận xét và hiệu chỉnh mẫu.</w:t>
      </w:r>
    </w:p>
    <w:p w:rsidR="00A22851" w:rsidRPr="007170D7" w:rsidRDefault="00A22851" w:rsidP="00A22851">
      <w:pPr>
        <w:pStyle w:val="ListParagraph"/>
        <w:numPr>
          <w:ilvl w:val="0"/>
          <w:numId w:val="4"/>
        </w:numPr>
        <w:tabs>
          <w:tab w:val="left" w:pos="709"/>
        </w:tabs>
        <w:spacing w:before="120"/>
        <w:ind w:hanging="1724"/>
        <w:rPr>
          <w:rFonts w:ascii="Times New Roman" w:hAnsi="Times New Roman"/>
          <w:bCs/>
          <w:color w:val="000000"/>
          <w:sz w:val="26"/>
          <w:szCs w:val="26"/>
        </w:rPr>
      </w:pPr>
      <w:r w:rsidRPr="007170D7">
        <w:rPr>
          <w:rFonts w:ascii="Times New Roman" w:hAnsi="Times New Roman"/>
          <w:bCs/>
          <w:color w:val="000000"/>
          <w:sz w:val="26"/>
          <w:szCs w:val="26"/>
        </w:rPr>
        <w:t>Kỹ năng:</w:t>
      </w:r>
    </w:p>
    <w:p w:rsidR="00A22851" w:rsidRPr="007170D7" w:rsidRDefault="00A22851" w:rsidP="00A22851">
      <w:pPr>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ab/>
        <w:t xml:space="preserve">+ Thực hiện được các phương pháp nhảy mẫu khác nhau. </w:t>
      </w:r>
    </w:p>
    <w:p w:rsidR="00A22851" w:rsidRPr="007170D7" w:rsidRDefault="00A22851" w:rsidP="00A22851">
      <w:pPr>
        <w:pStyle w:val="ListParagraph"/>
        <w:numPr>
          <w:ilvl w:val="0"/>
          <w:numId w:val="4"/>
        </w:numPr>
        <w:tabs>
          <w:tab w:val="left" w:pos="709"/>
        </w:tabs>
        <w:spacing w:before="120"/>
        <w:ind w:hanging="1724"/>
        <w:jc w:val="both"/>
        <w:rPr>
          <w:rFonts w:ascii="Times New Roman" w:hAnsi="Times New Roman"/>
          <w:bCs/>
          <w:color w:val="000000"/>
          <w:sz w:val="26"/>
          <w:szCs w:val="26"/>
        </w:rPr>
      </w:pPr>
      <w:r w:rsidRPr="007170D7">
        <w:rPr>
          <w:rFonts w:ascii="Times New Roman" w:hAnsi="Times New Roman"/>
          <w:bCs/>
          <w:color w:val="000000"/>
          <w:sz w:val="26"/>
          <w:szCs w:val="26"/>
        </w:rPr>
        <w:t>Năng lực tự chủ và trách nhiệm:</w:t>
      </w:r>
    </w:p>
    <w:p w:rsidR="00A22851" w:rsidRPr="007170D7" w:rsidRDefault="00A22851" w:rsidP="00A22851">
      <w:pPr>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 Tự giác, tích cực học tập, phát huy tính sáng tạo nâng cao kỹ năng sử dụng phần mềm để từ đó có khả năng ứng dụng vào thực tế sản xuất;</w:t>
      </w:r>
    </w:p>
    <w:p w:rsidR="00A22851" w:rsidRPr="007170D7" w:rsidRDefault="00A22851" w:rsidP="00A22851">
      <w:pPr>
        <w:spacing w:before="120"/>
        <w:ind w:left="709"/>
        <w:jc w:val="both"/>
        <w:rPr>
          <w:rFonts w:ascii="Times New Roman" w:hAnsi="Times New Roman"/>
          <w:bCs/>
          <w:color w:val="000000"/>
          <w:sz w:val="26"/>
          <w:szCs w:val="26"/>
        </w:rPr>
      </w:pPr>
      <w:r w:rsidRPr="007170D7">
        <w:rPr>
          <w:rFonts w:ascii="Times New Roman" w:hAnsi="Times New Roman"/>
          <w:color w:val="000000"/>
          <w:sz w:val="26"/>
          <w:szCs w:val="26"/>
        </w:rPr>
        <w:t>+ Rèn luyện tính cẩn thận, tỉ mỉ, tác phong công nghiệp, đảm bảo an toàn lao động và bảo quản trang thiết bị.</w:t>
      </w:r>
    </w:p>
    <w:p w:rsidR="00A22851" w:rsidRPr="007170D7" w:rsidRDefault="00A22851" w:rsidP="00A22851">
      <w:pPr>
        <w:numPr>
          <w:ilvl w:val="0"/>
          <w:numId w:val="3"/>
        </w:numPr>
        <w:tabs>
          <w:tab w:val="left" w:pos="397"/>
        </w:tabs>
        <w:spacing w:before="120" w:after="0" w:line="240" w:lineRule="auto"/>
        <w:jc w:val="both"/>
        <w:rPr>
          <w:rFonts w:ascii="Times New Roman" w:hAnsi="Times New Roman"/>
          <w:b/>
          <w:color w:val="000000"/>
          <w:sz w:val="26"/>
          <w:szCs w:val="26"/>
        </w:rPr>
      </w:pPr>
      <w:r w:rsidRPr="007170D7">
        <w:rPr>
          <w:rFonts w:ascii="Times New Roman" w:hAnsi="Times New Roman"/>
          <w:b/>
          <w:bCs/>
          <w:color w:val="000000"/>
          <w:sz w:val="26"/>
          <w:szCs w:val="26"/>
        </w:rPr>
        <w:t xml:space="preserve"> Nội dung môn học:</w:t>
      </w:r>
    </w:p>
    <w:p w:rsidR="00A22851" w:rsidRPr="007170D7" w:rsidRDefault="00A22851" w:rsidP="00A22851">
      <w:pPr>
        <w:numPr>
          <w:ilvl w:val="0"/>
          <w:numId w:val="5"/>
        </w:numPr>
        <w:tabs>
          <w:tab w:val="left" w:pos="284"/>
        </w:tabs>
        <w:spacing w:before="120" w:after="0" w:line="240" w:lineRule="auto"/>
        <w:ind w:left="426"/>
        <w:jc w:val="both"/>
        <w:rPr>
          <w:rFonts w:ascii="Times New Roman" w:hAnsi="Times New Roman"/>
          <w:b/>
          <w:color w:val="000000"/>
          <w:sz w:val="26"/>
          <w:szCs w:val="26"/>
        </w:rPr>
      </w:pPr>
      <w:r w:rsidRPr="007170D7">
        <w:rPr>
          <w:rFonts w:ascii="Times New Roman" w:hAnsi="Times New Roman"/>
          <w:b/>
          <w:color w:val="000000"/>
          <w:sz w:val="26"/>
          <w:szCs w:val="26"/>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A22851" w:rsidRPr="007170D7" w:rsidTr="00123E5A">
        <w:trPr>
          <w:trHeight w:val="454"/>
          <w:tblHeader/>
        </w:trPr>
        <w:tc>
          <w:tcPr>
            <w:tcW w:w="621" w:type="dxa"/>
            <w:vMerge w:val="restart"/>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lastRenderedPageBreak/>
              <w:t>Số TT</w:t>
            </w:r>
          </w:p>
        </w:tc>
        <w:tc>
          <w:tcPr>
            <w:tcW w:w="3691" w:type="dxa"/>
            <w:vMerge w:val="restart"/>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Tên các bài trong môn học</w:t>
            </w:r>
          </w:p>
        </w:tc>
        <w:tc>
          <w:tcPr>
            <w:tcW w:w="5288" w:type="dxa"/>
            <w:gridSpan w:val="4"/>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Thời gian (giờ)</w:t>
            </w:r>
          </w:p>
        </w:tc>
      </w:tr>
      <w:tr w:rsidR="00A22851" w:rsidRPr="007170D7" w:rsidTr="00123E5A">
        <w:trPr>
          <w:trHeight w:val="1030"/>
          <w:tblHeader/>
        </w:trPr>
        <w:tc>
          <w:tcPr>
            <w:tcW w:w="621" w:type="dxa"/>
            <w:vMerge/>
          </w:tcPr>
          <w:p w:rsidR="00A22851" w:rsidRPr="007170D7" w:rsidRDefault="00A22851" w:rsidP="00123E5A">
            <w:pPr>
              <w:spacing w:before="120"/>
              <w:jc w:val="center"/>
              <w:rPr>
                <w:rFonts w:ascii="Times New Roman" w:hAnsi="Times New Roman"/>
                <w:b/>
                <w:color w:val="000000"/>
                <w:sz w:val="26"/>
                <w:szCs w:val="26"/>
              </w:rPr>
            </w:pPr>
          </w:p>
        </w:tc>
        <w:tc>
          <w:tcPr>
            <w:tcW w:w="3691" w:type="dxa"/>
            <w:vMerge/>
            <w:vAlign w:val="center"/>
          </w:tcPr>
          <w:p w:rsidR="00A22851" w:rsidRPr="007170D7" w:rsidRDefault="00A22851" w:rsidP="00123E5A">
            <w:pPr>
              <w:spacing w:before="120"/>
              <w:jc w:val="center"/>
              <w:rPr>
                <w:rFonts w:ascii="Times New Roman" w:hAnsi="Times New Roman"/>
                <w:b/>
                <w:color w:val="000000"/>
                <w:sz w:val="26"/>
                <w:szCs w:val="26"/>
              </w:rPr>
            </w:pPr>
          </w:p>
        </w:tc>
        <w:tc>
          <w:tcPr>
            <w:tcW w:w="918"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Tổng</w:t>
            </w:r>
          </w:p>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số</w:t>
            </w:r>
          </w:p>
        </w:tc>
        <w:tc>
          <w:tcPr>
            <w:tcW w:w="979"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Lý thuyết</w:t>
            </w:r>
          </w:p>
        </w:tc>
        <w:tc>
          <w:tcPr>
            <w:tcW w:w="2376"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Thực hành / thực tập/ thí nghiệm/ bài tập/ thảo luận</w:t>
            </w:r>
          </w:p>
        </w:tc>
        <w:tc>
          <w:tcPr>
            <w:tcW w:w="1015"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Kiểm</w:t>
            </w:r>
          </w:p>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Tra</w:t>
            </w:r>
          </w:p>
        </w:tc>
      </w:tr>
      <w:tr w:rsidR="00A22851" w:rsidRPr="007170D7" w:rsidTr="00123E5A">
        <w:trPr>
          <w:trHeight w:val="454"/>
        </w:trPr>
        <w:tc>
          <w:tcPr>
            <w:tcW w:w="621" w:type="dxa"/>
          </w:tcPr>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1</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color w:val="000000"/>
                <w:sz w:val="26"/>
                <w:szCs w:val="26"/>
              </w:rPr>
              <w:t xml:space="preserve">  2</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color w:val="000000"/>
                <w:sz w:val="26"/>
                <w:szCs w:val="26"/>
              </w:rPr>
              <w:t xml:space="preserve">  3</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color w:val="000000"/>
                <w:sz w:val="26"/>
                <w:szCs w:val="26"/>
              </w:rPr>
              <w:t xml:space="preserve">  4</w:t>
            </w:r>
          </w:p>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color w:val="000000"/>
                <w:sz w:val="26"/>
                <w:szCs w:val="26"/>
              </w:rPr>
              <w:t xml:space="preserve">  5</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6</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7</w:t>
            </w:r>
          </w:p>
          <w:p w:rsidR="00A22851" w:rsidRPr="007170D7" w:rsidRDefault="00A22851" w:rsidP="00123E5A">
            <w:pPr>
              <w:spacing w:before="120"/>
              <w:rPr>
                <w:rFonts w:ascii="Times New Roman" w:hAnsi="Times New Roman"/>
                <w:color w:val="000000"/>
                <w:sz w:val="26"/>
                <w:szCs w:val="26"/>
              </w:rPr>
            </w:pPr>
          </w:p>
        </w:tc>
        <w:tc>
          <w:tcPr>
            <w:tcW w:w="3691" w:type="dxa"/>
          </w:tcPr>
          <w:p w:rsidR="00A22851" w:rsidRPr="007170D7" w:rsidRDefault="00A22851" w:rsidP="00123E5A">
            <w:pPr>
              <w:tabs>
                <w:tab w:val="right" w:leader="dot" w:pos="3331"/>
              </w:tabs>
              <w:spacing w:before="120"/>
              <w:rPr>
                <w:rFonts w:ascii="Times New Roman" w:hAnsi="Times New Roman"/>
                <w:color w:val="000000"/>
                <w:sz w:val="26"/>
                <w:szCs w:val="26"/>
              </w:rPr>
            </w:pPr>
            <w:r w:rsidRPr="007170D7">
              <w:rPr>
                <w:rFonts w:ascii="Times New Roman" w:hAnsi="Times New Roman"/>
                <w:color w:val="000000"/>
                <w:sz w:val="26"/>
                <w:szCs w:val="26"/>
              </w:rPr>
              <w:t>Chương 1: Đọc và dịch một số thuật ngữ tiếng anh trong bảng TCKT, cách sử dụng hệ thống các đơn vị đo</w:t>
            </w:r>
          </w:p>
          <w:p w:rsidR="00A22851" w:rsidRPr="007170D7" w:rsidRDefault="00A22851" w:rsidP="00123E5A">
            <w:pPr>
              <w:tabs>
                <w:tab w:val="left" w:pos="480"/>
                <w:tab w:val="right" w:leader="dot" w:pos="9180"/>
                <w:tab w:val="left" w:pos="9306"/>
              </w:tabs>
              <w:spacing w:before="120"/>
              <w:rPr>
                <w:rFonts w:ascii="Times New Roman" w:hAnsi="Times New Roman"/>
                <w:bCs/>
                <w:color w:val="000000"/>
                <w:sz w:val="26"/>
                <w:szCs w:val="26"/>
              </w:rPr>
            </w:pPr>
            <w:r w:rsidRPr="007170D7">
              <w:rPr>
                <w:rFonts w:ascii="Times New Roman" w:hAnsi="Times New Roman"/>
                <w:bCs/>
                <w:color w:val="000000"/>
                <w:sz w:val="26"/>
                <w:szCs w:val="26"/>
              </w:rPr>
              <w:t>Chương 2: Thiết kế mẫu theo tài liệu kỹ thuật và theo mẫu chuẩn</w:t>
            </w:r>
          </w:p>
          <w:p w:rsidR="00A22851" w:rsidRPr="007170D7" w:rsidRDefault="00A22851" w:rsidP="00123E5A">
            <w:pPr>
              <w:tabs>
                <w:tab w:val="left" w:pos="480"/>
                <w:tab w:val="right" w:leader="dot" w:pos="9180"/>
                <w:tab w:val="left" w:pos="9306"/>
              </w:tabs>
              <w:spacing w:before="120"/>
              <w:rPr>
                <w:rFonts w:ascii="Times New Roman" w:hAnsi="Times New Roman"/>
                <w:bCs/>
                <w:color w:val="000000"/>
                <w:sz w:val="26"/>
                <w:szCs w:val="26"/>
              </w:rPr>
            </w:pPr>
            <w:r w:rsidRPr="007170D7">
              <w:rPr>
                <w:rFonts w:ascii="Times New Roman" w:hAnsi="Times New Roman"/>
                <w:bCs/>
                <w:color w:val="000000"/>
                <w:sz w:val="26"/>
                <w:szCs w:val="26"/>
              </w:rPr>
              <w:t xml:space="preserve">Chương 3: Thiết kế mẫu theo tài liệu kỹ thuật sản phẩm áo </w:t>
            </w:r>
          </w:p>
          <w:p w:rsidR="00A22851" w:rsidRPr="007170D7" w:rsidRDefault="00A22851" w:rsidP="00123E5A">
            <w:pPr>
              <w:tabs>
                <w:tab w:val="left" w:pos="480"/>
                <w:tab w:val="right" w:leader="dot" w:pos="9180"/>
                <w:tab w:val="left" w:pos="9306"/>
              </w:tabs>
              <w:spacing w:before="120"/>
              <w:rPr>
                <w:rFonts w:ascii="Times New Roman" w:hAnsi="Times New Roman"/>
                <w:bCs/>
                <w:color w:val="000000"/>
                <w:sz w:val="26"/>
                <w:szCs w:val="26"/>
              </w:rPr>
            </w:pPr>
            <w:r w:rsidRPr="007170D7">
              <w:rPr>
                <w:rFonts w:ascii="Times New Roman" w:hAnsi="Times New Roman"/>
                <w:bCs/>
                <w:color w:val="000000"/>
                <w:sz w:val="26"/>
                <w:szCs w:val="26"/>
              </w:rPr>
              <w:t>Chương 4: Thiết kế mẫu theo tài liệu kỹ thuật sản phẩm quần</w:t>
            </w:r>
          </w:p>
          <w:p w:rsidR="00A22851" w:rsidRPr="007170D7" w:rsidRDefault="00A22851" w:rsidP="00123E5A">
            <w:pPr>
              <w:tabs>
                <w:tab w:val="left" w:pos="480"/>
                <w:tab w:val="right" w:leader="dot" w:pos="9180"/>
                <w:tab w:val="left" w:pos="9306"/>
              </w:tabs>
              <w:spacing w:before="120"/>
              <w:rPr>
                <w:rFonts w:ascii="Times New Roman" w:hAnsi="Times New Roman"/>
                <w:bCs/>
                <w:color w:val="000000"/>
                <w:sz w:val="26"/>
                <w:szCs w:val="26"/>
              </w:rPr>
            </w:pPr>
            <w:r w:rsidRPr="007170D7">
              <w:rPr>
                <w:rFonts w:ascii="Times New Roman" w:hAnsi="Times New Roman"/>
                <w:bCs/>
                <w:color w:val="000000"/>
                <w:sz w:val="26"/>
                <w:szCs w:val="26"/>
              </w:rPr>
              <w:t xml:space="preserve">Chương 5: Nhảy mẫu sản phẩm áo                       </w:t>
            </w:r>
          </w:p>
          <w:p w:rsidR="00A22851" w:rsidRPr="007170D7" w:rsidRDefault="00A22851" w:rsidP="00123E5A">
            <w:pPr>
              <w:tabs>
                <w:tab w:val="left" w:pos="480"/>
                <w:tab w:val="right" w:leader="dot" w:pos="9180"/>
                <w:tab w:val="left" w:pos="9306"/>
              </w:tabs>
              <w:spacing w:before="120"/>
              <w:rPr>
                <w:rFonts w:ascii="Times New Roman" w:hAnsi="Times New Roman"/>
                <w:bCs/>
                <w:color w:val="000000"/>
                <w:sz w:val="26"/>
                <w:szCs w:val="26"/>
              </w:rPr>
            </w:pPr>
            <w:r w:rsidRPr="007170D7">
              <w:rPr>
                <w:rFonts w:ascii="Times New Roman" w:hAnsi="Times New Roman"/>
                <w:bCs/>
                <w:color w:val="000000"/>
                <w:sz w:val="26"/>
                <w:szCs w:val="26"/>
              </w:rPr>
              <w:t xml:space="preserve">Chương 6: Nhảy mẫu sản phẩm quần                    </w:t>
            </w:r>
          </w:p>
          <w:p w:rsidR="00A22851" w:rsidRPr="007170D7" w:rsidRDefault="00A22851" w:rsidP="00123E5A">
            <w:pPr>
              <w:tabs>
                <w:tab w:val="left" w:pos="480"/>
                <w:tab w:val="right" w:leader="dot" w:pos="9180"/>
                <w:tab w:val="left" w:pos="9306"/>
              </w:tabs>
              <w:spacing w:before="120"/>
              <w:rPr>
                <w:rFonts w:ascii="Times New Roman" w:hAnsi="Times New Roman"/>
                <w:color w:val="000000"/>
                <w:sz w:val="26"/>
                <w:szCs w:val="26"/>
              </w:rPr>
            </w:pPr>
            <w:r w:rsidRPr="007170D7">
              <w:rPr>
                <w:rFonts w:ascii="Times New Roman" w:hAnsi="Times New Roman"/>
                <w:bCs/>
                <w:color w:val="000000"/>
                <w:sz w:val="26"/>
                <w:szCs w:val="26"/>
              </w:rPr>
              <w:t>Chương 7: Giác sơ đồ trên loại vải trơn, vải một chiều, vải có chu kỳ</w:t>
            </w:r>
          </w:p>
        </w:tc>
        <w:tc>
          <w:tcPr>
            <w:tcW w:w="918" w:type="dxa"/>
          </w:tcPr>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2</w:t>
            </w:r>
          </w:p>
          <w:p w:rsidR="00A22851" w:rsidRDefault="00A22851" w:rsidP="00123E5A">
            <w:pPr>
              <w:spacing w:before="120"/>
              <w:jc w:val="center"/>
              <w:rPr>
                <w:rFonts w:ascii="Times New Roman" w:hAnsi="Times New Roman"/>
                <w:color w:val="000000"/>
                <w:sz w:val="26"/>
                <w:szCs w:val="26"/>
              </w:rPr>
            </w:pPr>
          </w:p>
          <w:p w:rsidR="007170D7" w:rsidRP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6</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DF50C6" w:rsidRPr="007170D7" w:rsidRDefault="00DF50C6"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6</w:t>
            </w:r>
          </w:p>
        </w:tc>
        <w:tc>
          <w:tcPr>
            <w:tcW w:w="979" w:type="dxa"/>
          </w:tcPr>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2</w:t>
            </w:r>
          </w:p>
          <w:p w:rsidR="00A22851" w:rsidRDefault="00A22851" w:rsidP="00123E5A">
            <w:pPr>
              <w:spacing w:before="120"/>
              <w:jc w:val="center"/>
              <w:rPr>
                <w:rFonts w:ascii="Times New Roman" w:hAnsi="Times New Roman"/>
                <w:color w:val="000000"/>
                <w:sz w:val="26"/>
                <w:szCs w:val="26"/>
              </w:rPr>
            </w:pPr>
          </w:p>
          <w:p w:rsidR="007170D7" w:rsidRP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5</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4</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5</w:t>
            </w:r>
          </w:p>
        </w:tc>
        <w:tc>
          <w:tcPr>
            <w:tcW w:w="2376" w:type="dxa"/>
          </w:tcPr>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tc>
        <w:tc>
          <w:tcPr>
            <w:tcW w:w="1015" w:type="dxa"/>
          </w:tcPr>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Default="00A22851" w:rsidP="00123E5A">
            <w:pPr>
              <w:spacing w:before="120"/>
              <w:jc w:val="center"/>
              <w:rPr>
                <w:rFonts w:ascii="Times New Roman" w:hAnsi="Times New Roman"/>
                <w:color w:val="000000"/>
                <w:sz w:val="26"/>
                <w:szCs w:val="26"/>
              </w:rPr>
            </w:pPr>
          </w:p>
          <w:p w:rsidR="007170D7" w:rsidRP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r w:rsidRPr="007170D7">
              <w:rPr>
                <w:rFonts w:ascii="Times New Roman" w:hAnsi="Times New Roman"/>
                <w:color w:val="000000"/>
                <w:sz w:val="26"/>
                <w:szCs w:val="26"/>
              </w:rPr>
              <w:t>1</w:t>
            </w: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p>
          <w:p w:rsidR="007170D7" w:rsidRDefault="007170D7" w:rsidP="00123E5A">
            <w:pPr>
              <w:spacing w:before="120"/>
              <w:jc w:val="center"/>
              <w:rPr>
                <w:rFonts w:ascii="Times New Roman" w:hAnsi="Times New Roman"/>
                <w:color w:val="000000"/>
                <w:sz w:val="26"/>
                <w:szCs w:val="26"/>
              </w:rPr>
            </w:pPr>
          </w:p>
          <w:p w:rsidR="00A22851" w:rsidRPr="007170D7" w:rsidRDefault="00A22851" w:rsidP="00123E5A">
            <w:pPr>
              <w:spacing w:before="120"/>
              <w:jc w:val="center"/>
              <w:rPr>
                <w:rFonts w:ascii="Times New Roman" w:hAnsi="Times New Roman"/>
                <w:color w:val="000000"/>
                <w:sz w:val="26"/>
                <w:szCs w:val="26"/>
              </w:rPr>
            </w:pPr>
            <w:bookmarkStart w:id="0" w:name="_GoBack"/>
            <w:bookmarkEnd w:id="0"/>
            <w:r w:rsidRPr="007170D7">
              <w:rPr>
                <w:rFonts w:ascii="Times New Roman" w:hAnsi="Times New Roman"/>
                <w:color w:val="000000"/>
                <w:sz w:val="26"/>
                <w:szCs w:val="26"/>
              </w:rPr>
              <w:t>1</w:t>
            </w:r>
          </w:p>
        </w:tc>
      </w:tr>
      <w:tr w:rsidR="00A22851" w:rsidRPr="007170D7" w:rsidTr="00123E5A">
        <w:trPr>
          <w:trHeight w:val="454"/>
        </w:trPr>
        <w:tc>
          <w:tcPr>
            <w:tcW w:w="4312" w:type="dxa"/>
            <w:gridSpan w:val="2"/>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Tổng cộng</w:t>
            </w:r>
          </w:p>
        </w:tc>
        <w:tc>
          <w:tcPr>
            <w:tcW w:w="918"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30</w:t>
            </w:r>
          </w:p>
        </w:tc>
        <w:tc>
          <w:tcPr>
            <w:tcW w:w="979"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28</w:t>
            </w:r>
          </w:p>
        </w:tc>
        <w:tc>
          <w:tcPr>
            <w:tcW w:w="2376" w:type="dxa"/>
            <w:vAlign w:val="center"/>
          </w:tcPr>
          <w:p w:rsidR="00A22851" w:rsidRPr="007170D7" w:rsidRDefault="00A22851" w:rsidP="00123E5A">
            <w:pPr>
              <w:spacing w:before="120"/>
              <w:jc w:val="center"/>
              <w:rPr>
                <w:rFonts w:ascii="Times New Roman" w:hAnsi="Times New Roman"/>
                <w:b/>
                <w:color w:val="000000"/>
                <w:sz w:val="26"/>
                <w:szCs w:val="26"/>
              </w:rPr>
            </w:pPr>
          </w:p>
        </w:tc>
        <w:tc>
          <w:tcPr>
            <w:tcW w:w="1015" w:type="dxa"/>
            <w:vAlign w:val="center"/>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2</w:t>
            </w:r>
          </w:p>
        </w:tc>
      </w:tr>
    </w:tbl>
    <w:p w:rsidR="00A22851" w:rsidRPr="007170D7" w:rsidRDefault="00A22851" w:rsidP="00A22851">
      <w:pPr>
        <w:tabs>
          <w:tab w:val="right" w:pos="426"/>
        </w:tabs>
        <w:spacing w:before="120"/>
        <w:jc w:val="both"/>
        <w:rPr>
          <w:rFonts w:ascii="Times New Roman" w:hAnsi="Times New Roman"/>
          <w:b/>
          <w:iCs/>
          <w:color w:val="000000"/>
          <w:sz w:val="26"/>
          <w:szCs w:val="26"/>
        </w:rPr>
      </w:pPr>
      <w:r w:rsidRPr="007170D7">
        <w:rPr>
          <w:rFonts w:ascii="Times New Roman" w:hAnsi="Times New Roman"/>
          <w:b/>
          <w:iCs/>
          <w:color w:val="000000"/>
          <w:sz w:val="26"/>
          <w:szCs w:val="26"/>
        </w:rPr>
        <w:t>2. Nội dung chi tiết:</w:t>
      </w:r>
    </w:p>
    <w:tbl>
      <w:tblPr>
        <w:tblW w:w="0" w:type="auto"/>
        <w:tblLayout w:type="fixed"/>
        <w:tblLook w:val="0000" w:firstRow="0" w:lastRow="0" w:firstColumn="0" w:lastColumn="0" w:noHBand="0" w:noVBand="0"/>
      </w:tblPr>
      <w:tblGrid>
        <w:gridCol w:w="5784"/>
        <w:gridCol w:w="3904"/>
      </w:tblGrid>
      <w:tr w:rsidR="00A22851" w:rsidRPr="007170D7" w:rsidTr="00123E5A">
        <w:trPr>
          <w:trHeight w:val="1175"/>
        </w:trPr>
        <w:tc>
          <w:tcPr>
            <w:tcW w:w="5784" w:type="dxa"/>
          </w:tcPr>
          <w:p w:rsidR="00A22851" w:rsidRPr="007170D7" w:rsidRDefault="00A22851" w:rsidP="00123E5A">
            <w:pPr>
              <w:tabs>
                <w:tab w:val="right" w:leader="dot" w:pos="3331"/>
              </w:tabs>
              <w:spacing w:before="120"/>
              <w:rPr>
                <w:rFonts w:ascii="Times New Roman" w:hAnsi="Times New Roman"/>
                <w:b/>
                <w:color w:val="000000"/>
                <w:sz w:val="26"/>
                <w:szCs w:val="26"/>
              </w:rPr>
            </w:pPr>
            <w:r w:rsidRPr="007170D7">
              <w:rPr>
                <w:rFonts w:ascii="Times New Roman" w:hAnsi="Times New Roman"/>
                <w:b/>
                <w:bCs/>
                <w:color w:val="000000"/>
                <w:sz w:val="26"/>
                <w:szCs w:val="26"/>
              </w:rPr>
              <w:t xml:space="preserve">Chương 1: </w:t>
            </w:r>
            <w:r w:rsidRPr="007170D7">
              <w:rPr>
                <w:rFonts w:ascii="Times New Roman" w:hAnsi="Times New Roman"/>
                <w:b/>
                <w:color w:val="000000"/>
                <w:sz w:val="26"/>
                <w:szCs w:val="26"/>
              </w:rPr>
              <w:t>Đọc và dịch một số thuật ngữ tiếng anh trong bảng TCKT, cách sử dụng hệ thống các đơn vị đo</w:t>
            </w:r>
          </w:p>
        </w:tc>
        <w:tc>
          <w:tcPr>
            <w:tcW w:w="3904" w:type="dxa"/>
          </w:tcPr>
          <w:p w:rsidR="00A22851" w:rsidRPr="007170D7" w:rsidRDefault="00A22851" w:rsidP="00123E5A">
            <w:pPr>
              <w:spacing w:before="120"/>
              <w:jc w:val="right"/>
              <w:rPr>
                <w:rFonts w:ascii="Times New Roman" w:hAnsi="Times New Roman"/>
                <w:iCs/>
                <w:color w:val="000000"/>
                <w:sz w:val="26"/>
                <w:szCs w:val="26"/>
              </w:rPr>
            </w:pPr>
            <w:r w:rsidRPr="007170D7">
              <w:rPr>
                <w:rFonts w:ascii="Times New Roman" w:hAnsi="Times New Roman"/>
                <w:iCs/>
                <w:color w:val="000000"/>
                <w:sz w:val="26"/>
                <w:szCs w:val="26"/>
              </w:rPr>
              <w:t xml:space="preserve">Thời gian: 2 giờ </w:t>
            </w:r>
          </w:p>
        </w:tc>
      </w:tr>
    </w:tbl>
    <w:p w:rsidR="00A22851" w:rsidRPr="007170D7" w:rsidRDefault="00A22851" w:rsidP="00A22851">
      <w:pPr>
        <w:numPr>
          <w:ilvl w:val="1"/>
          <w:numId w:val="6"/>
        </w:numPr>
        <w:tabs>
          <w:tab w:val="left" w:pos="270"/>
        </w:tabs>
        <w:spacing w:before="120" w:after="0" w:line="240" w:lineRule="auto"/>
        <w:ind w:hanging="1440"/>
        <w:jc w:val="both"/>
        <w:rPr>
          <w:rFonts w:ascii="Times New Roman" w:hAnsi="Times New Roman"/>
          <w:iCs/>
          <w:color w:val="000000"/>
          <w:sz w:val="26"/>
          <w:szCs w:val="26"/>
        </w:rPr>
      </w:pPr>
      <w:r w:rsidRPr="007170D7">
        <w:rPr>
          <w:rFonts w:ascii="Times New Roman" w:hAnsi="Times New Roman"/>
          <w:iCs/>
          <w:color w:val="000000"/>
          <w:sz w:val="26"/>
          <w:szCs w:val="26"/>
        </w:rPr>
        <w:t>Mục tiêu:</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Nghiên cứu tài liệu kỹ thuật và mô tả được kiểu mẫu của sản phẩm cần thiết kế;</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Xác định đầy đủ và chính xác các thông số, kích thước để thiết kế;</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lastRenderedPageBreak/>
        <w:t>Trình  bày được qui trình thiết kế mẫu công nghiệp;</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Có kiến thức về thuật ngữ tiếng anh trong bảng TCKT.</w:t>
      </w:r>
    </w:p>
    <w:p w:rsidR="00A22851" w:rsidRPr="007170D7" w:rsidRDefault="00A22851" w:rsidP="00A22851">
      <w:pPr>
        <w:pStyle w:val="ListParagraph"/>
        <w:numPr>
          <w:ilvl w:val="0"/>
          <w:numId w:val="7"/>
        </w:numPr>
        <w:spacing w:before="120"/>
        <w:rPr>
          <w:rFonts w:ascii="Times New Roman" w:hAnsi="Times New Roman"/>
          <w:color w:val="000000"/>
          <w:sz w:val="26"/>
          <w:szCs w:val="26"/>
        </w:rPr>
      </w:pPr>
      <w:r w:rsidRPr="007170D7">
        <w:rPr>
          <w:rFonts w:ascii="Times New Roman" w:hAnsi="Times New Roman"/>
          <w:color w:val="000000"/>
          <w:sz w:val="26"/>
          <w:szCs w:val="26"/>
        </w:rPr>
        <w:t>Tính toán, thiết kế và cắt đầy đủ các chi tiết của sản phẩm đảm bảo hình dáng, kích thước theo tài liệu kỹ thuật (hoặc sản phẩm mẫu);</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Có khả năng nhận biết thuật ngữ tiếng anh trong bảng TCKT.</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Có khả năng đọc được bảng TCKT.</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Rèn luyện tính cẩn thận, sáng tạo, chính xác, tác phong công nghiệp và có ý thức tiết kiệm nguyên liệu, đảm bảo định mức thời gian;</w:t>
      </w:r>
    </w:p>
    <w:p w:rsidR="00A22851" w:rsidRPr="007170D7" w:rsidRDefault="00A22851" w:rsidP="00A22851">
      <w:pPr>
        <w:pStyle w:val="ListParagraph"/>
        <w:numPr>
          <w:ilvl w:val="0"/>
          <w:numId w:val="7"/>
        </w:numPr>
        <w:spacing w:before="120"/>
        <w:jc w:val="both"/>
        <w:rPr>
          <w:rFonts w:ascii="Times New Roman" w:hAnsi="Times New Roman"/>
          <w:color w:val="000000"/>
          <w:sz w:val="26"/>
          <w:szCs w:val="26"/>
        </w:rPr>
      </w:pPr>
      <w:r w:rsidRPr="007170D7">
        <w:rPr>
          <w:rFonts w:ascii="Times New Roman" w:hAnsi="Times New Roman"/>
          <w:color w:val="000000"/>
          <w:sz w:val="26"/>
          <w:szCs w:val="26"/>
        </w:rPr>
        <w:t>Nhận thức được tầm quan trọng của việc đọc - hiểu thuật ngữ tiếng anh trong bảng TCKT nhằm phát huy khả năng ứng dụng vào thực tiễn sản xuất.</w:t>
      </w:r>
    </w:p>
    <w:p w:rsidR="00A22851" w:rsidRPr="007170D7" w:rsidRDefault="00A22851" w:rsidP="00A22851">
      <w:pPr>
        <w:numPr>
          <w:ilvl w:val="1"/>
          <w:numId w:val="6"/>
        </w:numPr>
        <w:tabs>
          <w:tab w:val="left" w:pos="270"/>
        </w:tabs>
        <w:spacing w:before="120" w:after="0" w:line="240" w:lineRule="auto"/>
        <w:ind w:hanging="1440"/>
        <w:jc w:val="both"/>
        <w:rPr>
          <w:rFonts w:ascii="Times New Roman" w:hAnsi="Times New Roman"/>
          <w:color w:val="000000"/>
          <w:sz w:val="26"/>
          <w:szCs w:val="26"/>
        </w:rPr>
      </w:pPr>
      <w:r w:rsidRPr="007170D7">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5661"/>
        <w:gridCol w:w="49"/>
        <w:gridCol w:w="3746"/>
        <w:gridCol w:w="115"/>
      </w:tblGrid>
      <w:tr w:rsidR="00A22851" w:rsidRPr="007170D7" w:rsidTr="00123E5A">
        <w:trPr>
          <w:gridAfter w:val="1"/>
          <w:wAfter w:w="115" w:type="dxa"/>
        </w:trPr>
        <w:tc>
          <w:tcPr>
            <w:tcW w:w="5661" w:type="dxa"/>
          </w:tcPr>
          <w:p w:rsidR="00A22851" w:rsidRPr="007170D7" w:rsidRDefault="00A22851" w:rsidP="00123E5A">
            <w:pPr>
              <w:tabs>
                <w:tab w:val="left" w:pos="972"/>
              </w:tabs>
              <w:spacing w:before="120"/>
              <w:jc w:val="both"/>
              <w:rPr>
                <w:rFonts w:ascii="Times New Roman" w:hAnsi="Times New Roman"/>
                <w:color w:val="000000"/>
                <w:sz w:val="26"/>
                <w:szCs w:val="26"/>
              </w:rPr>
            </w:pPr>
            <w:r w:rsidRPr="007170D7">
              <w:rPr>
                <w:rFonts w:ascii="Times New Roman" w:hAnsi="Times New Roman"/>
                <w:color w:val="000000"/>
                <w:sz w:val="26"/>
                <w:szCs w:val="26"/>
              </w:rPr>
              <w:t>2.1Thuật ngữ chuyên ngành:</w:t>
            </w:r>
          </w:p>
        </w:tc>
        <w:tc>
          <w:tcPr>
            <w:tcW w:w="3795" w:type="dxa"/>
            <w:gridSpan w:val="2"/>
          </w:tcPr>
          <w:p w:rsidR="00A22851" w:rsidRPr="007170D7" w:rsidRDefault="00A22851" w:rsidP="00123E5A">
            <w:pPr>
              <w:spacing w:before="120"/>
              <w:jc w:val="right"/>
              <w:rPr>
                <w:rFonts w:ascii="Times New Roman" w:hAnsi="Times New Roman"/>
                <w:iCs/>
                <w:color w:val="000000"/>
                <w:sz w:val="26"/>
                <w:szCs w:val="26"/>
              </w:rPr>
            </w:pPr>
          </w:p>
        </w:tc>
      </w:tr>
      <w:tr w:rsidR="00A22851" w:rsidRPr="007170D7" w:rsidTr="00123E5A">
        <w:trPr>
          <w:gridAfter w:val="1"/>
          <w:wAfter w:w="115" w:type="dxa"/>
        </w:trPr>
        <w:tc>
          <w:tcPr>
            <w:tcW w:w="5661" w:type="dxa"/>
          </w:tcPr>
          <w:p w:rsidR="00A22851" w:rsidRPr="007170D7" w:rsidRDefault="00A22851" w:rsidP="00A22851">
            <w:pPr>
              <w:pStyle w:val="ListParagraph"/>
              <w:numPr>
                <w:ilvl w:val="1"/>
                <w:numId w:val="8"/>
              </w:numPr>
              <w:tabs>
                <w:tab w:val="left" w:pos="450"/>
              </w:tabs>
              <w:spacing w:before="120"/>
              <w:jc w:val="both"/>
              <w:rPr>
                <w:rFonts w:ascii="Times New Roman" w:hAnsi="Times New Roman"/>
                <w:color w:val="000000"/>
                <w:sz w:val="26"/>
                <w:szCs w:val="26"/>
              </w:rPr>
            </w:pPr>
            <w:r w:rsidRPr="007170D7">
              <w:rPr>
                <w:rFonts w:ascii="Times New Roman" w:hAnsi="Times New Roman"/>
                <w:color w:val="000000"/>
                <w:sz w:val="26"/>
                <w:szCs w:val="26"/>
              </w:rPr>
              <w:t>Bảng chuyển đổi đơn vị đo:</w:t>
            </w:r>
          </w:p>
        </w:tc>
        <w:tc>
          <w:tcPr>
            <w:tcW w:w="3795" w:type="dxa"/>
            <w:gridSpan w:val="2"/>
          </w:tcPr>
          <w:p w:rsidR="00A22851" w:rsidRPr="007170D7" w:rsidRDefault="00A22851" w:rsidP="00123E5A">
            <w:pPr>
              <w:spacing w:before="120"/>
              <w:jc w:val="right"/>
              <w:rPr>
                <w:rFonts w:ascii="Times New Roman" w:hAnsi="Times New Roman"/>
                <w:iCs/>
                <w:color w:val="000000"/>
                <w:sz w:val="26"/>
                <w:szCs w:val="26"/>
              </w:rPr>
            </w:pPr>
          </w:p>
        </w:tc>
      </w:tr>
      <w:tr w:rsidR="00A22851" w:rsidRPr="007170D7" w:rsidTr="00123E5A">
        <w:trPr>
          <w:gridAfter w:val="1"/>
          <w:wAfter w:w="115" w:type="dxa"/>
        </w:trPr>
        <w:tc>
          <w:tcPr>
            <w:tcW w:w="5661" w:type="dxa"/>
          </w:tcPr>
          <w:p w:rsidR="00A22851" w:rsidRPr="007170D7" w:rsidRDefault="00A22851" w:rsidP="00A22851">
            <w:pPr>
              <w:pStyle w:val="ListParagraph"/>
              <w:numPr>
                <w:ilvl w:val="1"/>
                <w:numId w:val="8"/>
              </w:numPr>
              <w:tabs>
                <w:tab w:val="left" w:pos="540"/>
              </w:tabs>
              <w:spacing w:before="120"/>
              <w:rPr>
                <w:rFonts w:ascii="Times New Roman" w:hAnsi="Times New Roman"/>
                <w:color w:val="000000"/>
                <w:sz w:val="26"/>
                <w:szCs w:val="26"/>
              </w:rPr>
            </w:pPr>
            <w:r w:rsidRPr="007170D7">
              <w:rPr>
                <w:rFonts w:ascii="Times New Roman" w:hAnsi="Times New Roman"/>
                <w:color w:val="000000"/>
                <w:sz w:val="26"/>
                <w:szCs w:val="26"/>
              </w:rPr>
              <w:t>Cách sử dụng hệ inch:</w:t>
            </w:r>
          </w:p>
        </w:tc>
        <w:tc>
          <w:tcPr>
            <w:tcW w:w="3795" w:type="dxa"/>
            <w:gridSpan w:val="2"/>
          </w:tcPr>
          <w:p w:rsidR="00A22851" w:rsidRPr="007170D7" w:rsidRDefault="00A22851" w:rsidP="00123E5A">
            <w:pPr>
              <w:spacing w:before="120"/>
              <w:jc w:val="right"/>
              <w:rPr>
                <w:rFonts w:ascii="Times New Roman" w:hAnsi="Times New Roman"/>
                <w:iCs/>
                <w:color w:val="000000"/>
                <w:sz w:val="26"/>
                <w:szCs w:val="26"/>
              </w:rPr>
            </w:pPr>
          </w:p>
        </w:tc>
      </w:tr>
      <w:tr w:rsidR="00A22851" w:rsidRPr="007170D7" w:rsidTr="00123E5A">
        <w:tc>
          <w:tcPr>
            <w:tcW w:w="5710" w:type="dxa"/>
            <w:gridSpan w:val="2"/>
          </w:tcPr>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bCs/>
                <w:color w:val="000000"/>
                <w:sz w:val="26"/>
                <w:szCs w:val="26"/>
              </w:rPr>
              <w:t xml:space="preserve">Chương 2: </w:t>
            </w:r>
            <w:r w:rsidRPr="007170D7">
              <w:rPr>
                <w:rFonts w:ascii="Times New Roman" w:hAnsi="Times New Roman"/>
                <w:b/>
                <w:color w:val="000000"/>
                <w:sz w:val="26"/>
                <w:szCs w:val="26"/>
              </w:rPr>
              <w:t>Thiết kế mẫu theo tài liệu kỹ thuật và theo mẫu chuẩn</w:t>
            </w:r>
          </w:p>
        </w:tc>
        <w:tc>
          <w:tcPr>
            <w:tcW w:w="3861" w:type="dxa"/>
            <w:gridSpan w:val="2"/>
          </w:tcPr>
          <w:p w:rsidR="00A22851" w:rsidRPr="007170D7" w:rsidRDefault="00A22851" w:rsidP="00123E5A">
            <w:pPr>
              <w:spacing w:before="120"/>
              <w:jc w:val="right"/>
              <w:rPr>
                <w:rFonts w:ascii="Times New Roman" w:hAnsi="Times New Roman"/>
                <w:iCs/>
                <w:color w:val="000000"/>
                <w:sz w:val="26"/>
                <w:szCs w:val="26"/>
              </w:rPr>
            </w:pPr>
            <w:r w:rsidRPr="007170D7">
              <w:rPr>
                <w:rFonts w:ascii="Times New Roman" w:hAnsi="Times New Roman"/>
                <w:iCs/>
                <w:color w:val="000000"/>
                <w:sz w:val="26"/>
                <w:szCs w:val="26"/>
              </w:rPr>
              <w:t xml:space="preserve">Thời gian: 4 giờ </w:t>
            </w:r>
          </w:p>
        </w:tc>
      </w:tr>
    </w:tbl>
    <w:p w:rsidR="00A22851" w:rsidRPr="007170D7" w:rsidRDefault="00A22851" w:rsidP="00A22851">
      <w:pPr>
        <w:numPr>
          <w:ilvl w:val="0"/>
          <w:numId w:val="9"/>
        </w:numPr>
        <w:tabs>
          <w:tab w:val="left" w:pos="270"/>
        </w:tabs>
        <w:spacing w:before="120" w:after="0" w:line="240" w:lineRule="auto"/>
        <w:ind w:hanging="720"/>
        <w:jc w:val="both"/>
        <w:rPr>
          <w:rFonts w:ascii="Times New Roman" w:hAnsi="Times New Roman"/>
          <w:iCs/>
          <w:color w:val="000000"/>
          <w:sz w:val="26"/>
          <w:szCs w:val="26"/>
        </w:rPr>
      </w:pPr>
      <w:r w:rsidRPr="007170D7">
        <w:rPr>
          <w:rFonts w:ascii="Times New Roman" w:hAnsi="Times New Roman"/>
          <w:iCs/>
          <w:color w:val="000000"/>
          <w:sz w:val="26"/>
          <w:szCs w:val="26"/>
        </w:rPr>
        <w:t>Mục tiêu:</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 xml:space="preserve">Trình bày được khái niệm thiết kế mẫu rập theo tài liệu kỹ thuật và theo mẫu chuẩn; </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Biết được nguyên tắc và các phương pháp thiết kế mẫu rập;</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áo theo tài liệu kỹ thuật và theo mẫu chuẩn theo đúng các yêu cầu kỹ thuật.</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chính xác các chi tiết của sản phẩm đảm bảo hình dáng, kích thước và yêu cầu kỹ thuật;</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theo tài liệu kỹ thuật và theo mẫu chuẩn.</w:t>
      </w:r>
    </w:p>
    <w:p w:rsidR="00A22851" w:rsidRPr="007170D7" w:rsidRDefault="00A22851" w:rsidP="00A22851">
      <w:pPr>
        <w:numPr>
          <w:ilvl w:val="0"/>
          <w:numId w:val="10"/>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Rèn luyện tính cẩn thận, sáng tạo, chính xác, tác phong công nghiệp.</w:t>
      </w:r>
    </w:p>
    <w:p w:rsidR="00A22851" w:rsidRPr="007170D7" w:rsidRDefault="00A22851" w:rsidP="00A22851">
      <w:pPr>
        <w:pStyle w:val="ListParagraph"/>
        <w:numPr>
          <w:ilvl w:val="0"/>
          <w:numId w:val="10"/>
        </w:numPr>
        <w:spacing w:before="120"/>
        <w:jc w:val="both"/>
        <w:rPr>
          <w:rFonts w:ascii="Times New Roman" w:hAnsi="Times New Roman"/>
          <w:color w:val="000000"/>
          <w:sz w:val="26"/>
          <w:szCs w:val="26"/>
        </w:rPr>
      </w:pPr>
      <w:r w:rsidRPr="007170D7">
        <w:rPr>
          <w:rFonts w:ascii="Times New Roman" w:hAnsi="Times New Roman"/>
          <w:color w:val="000000"/>
          <w:sz w:val="26"/>
          <w:szCs w:val="26"/>
        </w:rPr>
        <w:t>+  Nhận thức được tầm quan trọng của nguyên tắc thiết kế mẫu rập áo nhằm phát huy khả năng ứng dụng vào thực tiễn sản xuất.</w:t>
      </w:r>
    </w:p>
    <w:p w:rsidR="00A22851" w:rsidRPr="007170D7" w:rsidRDefault="00A22851" w:rsidP="00A22851">
      <w:pPr>
        <w:numPr>
          <w:ilvl w:val="0"/>
          <w:numId w:val="9"/>
        </w:numPr>
        <w:tabs>
          <w:tab w:val="left" w:pos="270"/>
        </w:tabs>
        <w:spacing w:before="120" w:after="0" w:line="240" w:lineRule="auto"/>
        <w:ind w:hanging="720"/>
        <w:jc w:val="both"/>
        <w:rPr>
          <w:rFonts w:ascii="Times New Roman" w:hAnsi="Times New Roman"/>
          <w:color w:val="000000"/>
          <w:sz w:val="26"/>
          <w:szCs w:val="26"/>
        </w:rPr>
      </w:pPr>
      <w:r w:rsidRPr="007170D7">
        <w:rPr>
          <w:rFonts w:ascii="Times New Roman" w:hAnsi="Times New Roman"/>
          <w:color w:val="000000"/>
          <w:sz w:val="26"/>
          <w:szCs w:val="26"/>
        </w:rPr>
        <w:t>Nội dung chương:</w:t>
      </w:r>
    </w:p>
    <w:tbl>
      <w:tblPr>
        <w:tblW w:w="0" w:type="auto"/>
        <w:tblLayout w:type="fixed"/>
        <w:tblLook w:val="0000" w:firstRow="0" w:lastRow="0" w:firstColumn="0" w:lastColumn="0" w:noHBand="0" w:noVBand="0"/>
      </w:tblPr>
      <w:tblGrid>
        <w:gridCol w:w="7128"/>
        <w:gridCol w:w="1170"/>
        <w:gridCol w:w="1287"/>
        <w:gridCol w:w="2560"/>
      </w:tblGrid>
      <w:tr w:rsidR="00A22851" w:rsidRPr="007170D7" w:rsidTr="00123E5A">
        <w:tc>
          <w:tcPr>
            <w:tcW w:w="8298" w:type="dxa"/>
            <w:gridSpan w:val="2"/>
          </w:tcPr>
          <w:p w:rsidR="00A22851" w:rsidRPr="007170D7" w:rsidRDefault="00A22851" w:rsidP="00123E5A">
            <w:pPr>
              <w:tabs>
                <w:tab w:val="left" w:pos="540"/>
              </w:tabs>
              <w:spacing w:before="120"/>
              <w:jc w:val="both"/>
              <w:rPr>
                <w:rFonts w:ascii="Times New Roman" w:hAnsi="Times New Roman"/>
                <w:color w:val="000000"/>
                <w:sz w:val="26"/>
                <w:szCs w:val="26"/>
              </w:rPr>
            </w:pPr>
            <w:r w:rsidRPr="007170D7">
              <w:rPr>
                <w:rFonts w:ascii="Times New Roman" w:hAnsi="Times New Roman"/>
                <w:color w:val="000000"/>
                <w:sz w:val="26"/>
                <w:szCs w:val="26"/>
              </w:rPr>
              <w:t>2.1 Thiết kế mẫu theo tài liệu:</w:t>
            </w:r>
            <w:r w:rsidRPr="007170D7">
              <w:rPr>
                <w:rFonts w:ascii="Times New Roman" w:hAnsi="Times New Roman"/>
                <w:color w:val="000000"/>
                <w:sz w:val="26"/>
                <w:szCs w:val="26"/>
              </w:rPr>
              <w:tab/>
            </w:r>
          </w:p>
          <w:p w:rsidR="00A22851" w:rsidRPr="007170D7" w:rsidRDefault="00A22851" w:rsidP="00123E5A">
            <w:pPr>
              <w:tabs>
                <w:tab w:val="left" w:pos="540"/>
              </w:tabs>
              <w:spacing w:before="120"/>
              <w:jc w:val="both"/>
              <w:rPr>
                <w:rFonts w:ascii="Times New Roman" w:hAnsi="Times New Roman"/>
                <w:color w:val="000000"/>
                <w:sz w:val="26"/>
                <w:szCs w:val="26"/>
              </w:rPr>
            </w:pPr>
            <w:r w:rsidRPr="007170D7">
              <w:rPr>
                <w:rFonts w:ascii="Times New Roman" w:hAnsi="Times New Roman"/>
                <w:color w:val="000000"/>
                <w:sz w:val="26"/>
                <w:szCs w:val="26"/>
              </w:rPr>
              <w:t>2.2 Thiết kế mẫu theo mẫu chuẩn:</w:t>
            </w:r>
          </w:p>
          <w:p w:rsidR="00A22851" w:rsidRPr="007170D7" w:rsidRDefault="00A22851" w:rsidP="00123E5A">
            <w:pPr>
              <w:tabs>
                <w:tab w:val="left" w:pos="540"/>
              </w:tabs>
              <w:spacing w:before="120"/>
              <w:jc w:val="both"/>
              <w:rPr>
                <w:rFonts w:ascii="Times New Roman" w:hAnsi="Times New Roman"/>
                <w:color w:val="000000"/>
                <w:sz w:val="26"/>
                <w:szCs w:val="26"/>
              </w:rPr>
            </w:pPr>
            <w:r w:rsidRPr="007170D7">
              <w:rPr>
                <w:rFonts w:ascii="Times New Roman" w:hAnsi="Times New Roman"/>
                <w:color w:val="000000"/>
                <w:sz w:val="26"/>
                <w:szCs w:val="26"/>
              </w:rPr>
              <w:lastRenderedPageBreak/>
              <w:t>2.3 Một số qui định cách gia đường may:</w:t>
            </w:r>
          </w:p>
        </w:tc>
        <w:tc>
          <w:tcPr>
            <w:tcW w:w="3847" w:type="dxa"/>
            <w:gridSpan w:val="2"/>
          </w:tcPr>
          <w:p w:rsidR="00A22851" w:rsidRPr="007170D7" w:rsidRDefault="00A22851" w:rsidP="00123E5A">
            <w:pPr>
              <w:spacing w:before="120"/>
              <w:jc w:val="right"/>
              <w:rPr>
                <w:rFonts w:ascii="Times New Roman" w:hAnsi="Times New Roman"/>
                <w:iCs/>
                <w:color w:val="000000"/>
                <w:sz w:val="26"/>
                <w:szCs w:val="26"/>
              </w:rPr>
            </w:pPr>
          </w:p>
        </w:tc>
      </w:tr>
      <w:tr w:rsidR="00A22851" w:rsidRPr="007170D7" w:rsidTr="00123E5A">
        <w:trPr>
          <w:gridAfter w:val="1"/>
          <w:wAfter w:w="2560" w:type="dxa"/>
        </w:trPr>
        <w:tc>
          <w:tcPr>
            <w:tcW w:w="7128" w:type="dxa"/>
          </w:tcPr>
          <w:p w:rsidR="00A22851" w:rsidRPr="007170D7" w:rsidRDefault="00A22851" w:rsidP="00123E5A">
            <w:pPr>
              <w:spacing w:before="120"/>
              <w:rPr>
                <w:rFonts w:ascii="Times New Roman" w:hAnsi="Times New Roman"/>
                <w:b/>
                <w:color w:val="000000"/>
                <w:sz w:val="26"/>
                <w:szCs w:val="26"/>
              </w:rPr>
            </w:pPr>
            <w:r w:rsidRPr="007170D7">
              <w:rPr>
                <w:rFonts w:ascii="Times New Roman" w:hAnsi="Times New Roman"/>
                <w:b/>
                <w:bCs/>
                <w:color w:val="000000"/>
                <w:sz w:val="26"/>
                <w:szCs w:val="26"/>
              </w:rPr>
              <w:lastRenderedPageBreak/>
              <w:t xml:space="preserve">Chương 3: </w:t>
            </w:r>
            <w:r w:rsidRPr="007170D7">
              <w:rPr>
                <w:rFonts w:ascii="Times New Roman" w:hAnsi="Times New Roman"/>
                <w:b/>
                <w:color w:val="000000"/>
                <w:sz w:val="26"/>
                <w:szCs w:val="26"/>
              </w:rPr>
              <w:t xml:space="preserve">Thiết kế mẫu theo tài liệu kỹ thuật </w:t>
            </w:r>
          </w:p>
          <w:p w:rsidR="00A22851" w:rsidRPr="007170D7" w:rsidRDefault="00A22851" w:rsidP="00123E5A">
            <w:pPr>
              <w:spacing w:before="120"/>
              <w:jc w:val="center"/>
              <w:rPr>
                <w:rFonts w:ascii="Times New Roman" w:hAnsi="Times New Roman"/>
                <w:b/>
                <w:color w:val="000000"/>
                <w:sz w:val="26"/>
                <w:szCs w:val="26"/>
              </w:rPr>
            </w:pPr>
            <w:r w:rsidRPr="007170D7">
              <w:rPr>
                <w:rFonts w:ascii="Times New Roman" w:hAnsi="Times New Roman"/>
                <w:b/>
                <w:color w:val="000000"/>
                <w:sz w:val="26"/>
                <w:szCs w:val="26"/>
              </w:rPr>
              <w:t>sản phẩm áo</w:t>
            </w:r>
          </w:p>
        </w:tc>
        <w:tc>
          <w:tcPr>
            <w:tcW w:w="2457" w:type="dxa"/>
            <w:gridSpan w:val="2"/>
          </w:tcPr>
          <w:p w:rsidR="00A22851" w:rsidRPr="007170D7" w:rsidRDefault="00A22851" w:rsidP="00123E5A">
            <w:pPr>
              <w:spacing w:before="120"/>
              <w:jc w:val="right"/>
              <w:rPr>
                <w:rFonts w:ascii="Times New Roman" w:hAnsi="Times New Roman"/>
                <w:iCs/>
                <w:color w:val="000000"/>
                <w:sz w:val="26"/>
                <w:szCs w:val="26"/>
              </w:rPr>
            </w:pPr>
          </w:p>
          <w:p w:rsidR="00A22851" w:rsidRPr="007170D7" w:rsidRDefault="00A22851" w:rsidP="00123E5A">
            <w:pPr>
              <w:spacing w:before="120"/>
              <w:jc w:val="right"/>
              <w:rPr>
                <w:rFonts w:ascii="Times New Roman" w:hAnsi="Times New Roman"/>
                <w:iCs/>
                <w:color w:val="000000"/>
                <w:sz w:val="26"/>
                <w:szCs w:val="26"/>
              </w:rPr>
            </w:pPr>
            <w:r w:rsidRPr="007170D7">
              <w:rPr>
                <w:rFonts w:ascii="Times New Roman" w:hAnsi="Times New Roman"/>
                <w:iCs/>
                <w:color w:val="000000"/>
                <w:sz w:val="26"/>
                <w:szCs w:val="26"/>
              </w:rPr>
              <w:t>Thời gian: 5 giờ</w:t>
            </w:r>
          </w:p>
        </w:tc>
      </w:tr>
    </w:tbl>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1. Mục tiêu:</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 xml:space="preserve">Trình bày được khái niệm thiết kế mẫu rập theo tài liệu kỹ thuật sản phẩm áo; </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Biết được nguyên tắc và các phương pháp thiết kế mẫu rập theo tài liệu kỹ thuật sản phẩm áo;</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áo theo tài liệu kỹ thuật sản phẩm áo đúng các yêu cầu kỹ thuật.</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chính xác các chi tiết của sản phẩm áo đảm bảo hình dáng, kích thước và yêu cầu kỹ thuật;</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theo tài liệu kỹ thuật sản phẩm áo chính xác.</w:t>
      </w:r>
    </w:p>
    <w:p w:rsidR="00A22851" w:rsidRPr="007170D7" w:rsidRDefault="00A22851" w:rsidP="00A22851">
      <w:pPr>
        <w:numPr>
          <w:ilvl w:val="0"/>
          <w:numId w:val="11"/>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Rèn luyện tính cẩn thận, sáng tạo, chính xác, tác phong công nghiệp;</w:t>
      </w:r>
    </w:p>
    <w:p w:rsidR="00A22851" w:rsidRPr="007170D7" w:rsidRDefault="00A22851" w:rsidP="00A22851">
      <w:pPr>
        <w:pStyle w:val="ListParagraph"/>
        <w:numPr>
          <w:ilvl w:val="0"/>
          <w:numId w:val="11"/>
        </w:numPr>
        <w:spacing w:before="120"/>
        <w:jc w:val="both"/>
        <w:rPr>
          <w:rFonts w:ascii="Times New Roman" w:hAnsi="Times New Roman"/>
          <w:color w:val="000000"/>
          <w:sz w:val="26"/>
          <w:szCs w:val="26"/>
        </w:rPr>
      </w:pPr>
      <w:r w:rsidRPr="007170D7">
        <w:rPr>
          <w:rFonts w:ascii="Times New Roman" w:hAnsi="Times New Roman"/>
          <w:color w:val="000000"/>
          <w:sz w:val="26"/>
          <w:szCs w:val="26"/>
        </w:rPr>
        <w:t>+  Nhận thức được tầm quan trọng của nguyên tắc thiết kế mẫu tài liệu kỹ thuật sản phẩm áo nhằm phát huy khả năng ứng dụng vào thực tiễn sản xuất.</w:t>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2.Nội dung chương:</w:t>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2.1 Hình vẽ mô tả phẳng:</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2.2 Bảng thông số kích thước:</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2.3 Công thức thiết kế:</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2.4 Hình vẽ thiết kế:</w:t>
      </w:r>
    </w:p>
    <w:p w:rsidR="00A22851" w:rsidRPr="007170D7" w:rsidRDefault="00A22851" w:rsidP="00A22851">
      <w:pPr>
        <w:tabs>
          <w:tab w:val="left" w:pos="270"/>
        </w:tabs>
        <w:spacing w:before="120"/>
        <w:jc w:val="both"/>
        <w:rPr>
          <w:rFonts w:ascii="Times New Roman" w:hAnsi="Times New Roman"/>
          <w:color w:val="000000"/>
          <w:sz w:val="26"/>
          <w:szCs w:val="26"/>
        </w:rPr>
      </w:pPr>
      <w:r w:rsidRPr="007170D7">
        <w:rPr>
          <w:rFonts w:ascii="Times New Roman" w:hAnsi="Times New Roman"/>
          <w:iCs/>
          <w:color w:val="000000"/>
          <w:sz w:val="26"/>
          <w:szCs w:val="26"/>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A22851" w:rsidRPr="007170D7" w:rsidTr="00123E5A">
        <w:tc>
          <w:tcPr>
            <w:tcW w:w="7128" w:type="dxa"/>
          </w:tcPr>
          <w:p w:rsidR="00A22851" w:rsidRPr="007170D7" w:rsidRDefault="00A22851" w:rsidP="00123E5A">
            <w:pPr>
              <w:spacing w:before="120"/>
              <w:rPr>
                <w:rFonts w:ascii="Times New Roman" w:hAnsi="Times New Roman"/>
                <w:b/>
                <w:color w:val="000000"/>
                <w:sz w:val="26"/>
                <w:szCs w:val="26"/>
              </w:rPr>
            </w:pPr>
            <w:r w:rsidRPr="007170D7">
              <w:rPr>
                <w:rFonts w:ascii="Times New Roman" w:hAnsi="Times New Roman"/>
                <w:b/>
                <w:bCs/>
                <w:color w:val="000000"/>
                <w:sz w:val="26"/>
                <w:szCs w:val="26"/>
              </w:rPr>
              <w:t xml:space="preserve">Chương 4: </w:t>
            </w:r>
            <w:r w:rsidRPr="007170D7">
              <w:rPr>
                <w:rFonts w:ascii="Times New Roman" w:hAnsi="Times New Roman"/>
                <w:b/>
                <w:color w:val="000000"/>
                <w:sz w:val="26"/>
                <w:szCs w:val="26"/>
              </w:rPr>
              <w:t>Thiết kế mẫu theo tài liệu kỹ thuật</w:t>
            </w:r>
          </w:p>
          <w:p w:rsidR="00A22851" w:rsidRPr="007170D7" w:rsidRDefault="00A22851" w:rsidP="00123E5A">
            <w:pPr>
              <w:spacing w:before="120"/>
              <w:rPr>
                <w:rFonts w:ascii="Times New Roman" w:hAnsi="Times New Roman"/>
                <w:b/>
                <w:color w:val="000000"/>
                <w:sz w:val="26"/>
                <w:szCs w:val="26"/>
              </w:rPr>
            </w:pPr>
            <w:r w:rsidRPr="007170D7">
              <w:rPr>
                <w:rFonts w:ascii="Times New Roman" w:hAnsi="Times New Roman"/>
                <w:b/>
                <w:color w:val="000000"/>
                <w:sz w:val="26"/>
                <w:szCs w:val="26"/>
              </w:rPr>
              <w:t xml:space="preserve"> sản phẩm quần</w:t>
            </w:r>
          </w:p>
        </w:tc>
        <w:tc>
          <w:tcPr>
            <w:tcW w:w="2457" w:type="dxa"/>
          </w:tcPr>
          <w:p w:rsidR="00A22851" w:rsidRPr="007170D7" w:rsidRDefault="00A22851" w:rsidP="00123E5A">
            <w:pPr>
              <w:spacing w:before="120"/>
              <w:jc w:val="right"/>
              <w:rPr>
                <w:rFonts w:ascii="Times New Roman" w:hAnsi="Times New Roman"/>
                <w:iCs/>
                <w:color w:val="000000"/>
                <w:sz w:val="26"/>
                <w:szCs w:val="26"/>
              </w:rPr>
            </w:pPr>
          </w:p>
          <w:p w:rsidR="00A22851" w:rsidRPr="007170D7" w:rsidRDefault="00A22851" w:rsidP="00123E5A">
            <w:pPr>
              <w:spacing w:before="120"/>
              <w:jc w:val="right"/>
              <w:rPr>
                <w:rFonts w:ascii="Times New Roman" w:hAnsi="Times New Roman"/>
                <w:iCs/>
                <w:color w:val="000000"/>
                <w:sz w:val="26"/>
                <w:szCs w:val="26"/>
              </w:rPr>
            </w:pPr>
            <w:r w:rsidRPr="007170D7">
              <w:rPr>
                <w:rFonts w:ascii="Times New Roman" w:hAnsi="Times New Roman"/>
                <w:iCs/>
                <w:color w:val="000000"/>
                <w:sz w:val="26"/>
                <w:szCs w:val="26"/>
              </w:rPr>
              <w:t>Thời gian: 4 giờ</w:t>
            </w:r>
          </w:p>
        </w:tc>
      </w:tr>
    </w:tbl>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1. Mục tiêu:</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 xml:space="preserve">Trình bày được khái niệm thiết kế mẫu rập theo tài liệu kỹ thuật sản phẩm quần; </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Biết được nguyên tắc và các phương pháp thiết kế mẫu rập theo tài liệu kỹ thuật sản phẩm quần;</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áo theo tài liệu kỹ thuật sản phẩm quần đúng các yêu cầu kỹ thuật.</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Thiết kế mẫu rập chính xác các chi tiết của sản phẩm quần đảm bảo hình dáng, kích thước và yêu cầu kỹ thuật;</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lastRenderedPageBreak/>
        <w:t>Thiết kế mẫu rập theo tài liệu kỹ thuật sản phẩm quần chính xác.</w:t>
      </w:r>
    </w:p>
    <w:p w:rsidR="00A22851" w:rsidRPr="007170D7" w:rsidRDefault="00A22851" w:rsidP="00A22851">
      <w:pPr>
        <w:numPr>
          <w:ilvl w:val="0"/>
          <w:numId w:val="12"/>
        </w:numPr>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Rèn luyện tính cẩn thận, sáng tạo, chính xác, tác phong công nghiệp;</w:t>
      </w:r>
    </w:p>
    <w:p w:rsidR="00A22851" w:rsidRPr="007170D7" w:rsidRDefault="00A22851" w:rsidP="00A22851">
      <w:pPr>
        <w:pStyle w:val="ListParagraph"/>
        <w:numPr>
          <w:ilvl w:val="0"/>
          <w:numId w:val="12"/>
        </w:numPr>
        <w:spacing w:before="120"/>
        <w:jc w:val="both"/>
        <w:rPr>
          <w:rFonts w:ascii="Times New Roman" w:hAnsi="Times New Roman"/>
          <w:color w:val="000000"/>
          <w:sz w:val="26"/>
          <w:szCs w:val="26"/>
        </w:rPr>
      </w:pPr>
      <w:r w:rsidRPr="007170D7">
        <w:rPr>
          <w:rFonts w:ascii="Times New Roman" w:hAnsi="Times New Roman"/>
          <w:color w:val="000000"/>
          <w:sz w:val="26"/>
          <w:szCs w:val="26"/>
        </w:rPr>
        <w:t>Nhận thức được tầm quan trọng của nguyên tắc thiết kế mẫu tài liệu kỹ thuật sản phẩm quần nhằm phát huy khả năng ứng dụng vào thực tiễn sản xuất.</w:t>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2.Nội dung chương:</w:t>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2.1 Hình vẽ mô tả phẳng:</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2.2 Bảng thông số kích thước:</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2.3 Công thức thiết kế:</w:t>
      </w:r>
      <w:r w:rsidRPr="007170D7">
        <w:rPr>
          <w:rFonts w:ascii="Times New Roman" w:hAnsi="Times New Roman"/>
          <w:iCs/>
          <w:color w:val="000000"/>
          <w:sz w:val="26"/>
          <w:szCs w:val="26"/>
        </w:rPr>
        <w:tab/>
      </w:r>
    </w:p>
    <w:p w:rsidR="00A22851" w:rsidRPr="007170D7" w:rsidRDefault="00A22851" w:rsidP="00A22851">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2.4 Hình vẽ thiết kế:</w:t>
      </w:r>
    </w:p>
    <w:p w:rsidR="00A22851" w:rsidRPr="007170D7" w:rsidRDefault="00A22851" w:rsidP="00A22851">
      <w:pPr>
        <w:tabs>
          <w:tab w:val="left" w:pos="270"/>
        </w:tabs>
        <w:spacing w:before="120"/>
        <w:jc w:val="both"/>
        <w:rPr>
          <w:rFonts w:ascii="Times New Roman" w:hAnsi="Times New Roman"/>
          <w:color w:val="000000"/>
          <w:sz w:val="26"/>
          <w:szCs w:val="26"/>
        </w:rPr>
      </w:pPr>
      <w:r w:rsidRPr="007170D7">
        <w:rPr>
          <w:rFonts w:ascii="Times New Roman" w:hAnsi="Times New Roman"/>
          <w:iCs/>
          <w:color w:val="000000"/>
          <w:sz w:val="26"/>
          <w:szCs w:val="26"/>
        </w:rPr>
        <w:t>2.5 Nguyên nhân hư hỏng và biện pháp phòng ngừa:</w:t>
      </w:r>
    </w:p>
    <w:tbl>
      <w:tblPr>
        <w:tblW w:w="0" w:type="auto"/>
        <w:tblLayout w:type="fixed"/>
        <w:tblLook w:val="0000" w:firstRow="0" w:lastRow="0" w:firstColumn="0" w:lastColumn="0" w:noHBand="0" w:noVBand="0"/>
      </w:tblPr>
      <w:tblGrid>
        <w:gridCol w:w="9108"/>
        <w:gridCol w:w="3847"/>
      </w:tblGrid>
      <w:tr w:rsidR="00A22851" w:rsidRPr="007170D7" w:rsidTr="00123E5A">
        <w:tc>
          <w:tcPr>
            <w:tcW w:w="9108" w:type="dxa"/>
          </w:tcPr>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b/>
                <w:color w:val="000000"/>
                <w:sz w:val="26"/>
                <w:szCs w:val="26"/>
              </w:rPr>
              <w:t xml:space="preserve">Chương 5:    Nhảy mẫu sản phẩm áo                       </w:t>
            </w:r>
            <w:r w:rsidRPr="007170D7">
              <w:rPr>
                <w:rFonts w:ascii="Times New Roman" w:hAnsi="Times New Roman"/>
                <w:color w:val="000000"/>
                <w:sz w:val="26"/>
                <w:szCs w:val="26"/>
              </w:rPr>
              <w:t>Thời gian: 4 giờ</w:t>
            </w:r>
          </w:p>
          <w:p w:rsidR="00A22851" w:rsidRPr="007170D7" w:rsidRDefault="00A22851" w:rsidP="00123E5A">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1.Mục tiêu:</w:t>
            </w:r>
          </w:p>
          <w:p w:rsidR="00A22851" w:rsidRPr="007170D7" w:rsidRDefault="00A22851" w:rsidP="00A22851">
            <w:pPr>
              <w:pStyle w:val="ListParagraph"/>
              <w:numPr>
                <w:ilvl w:val="0"/>
                <w:numId w:val="13"/>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Thực hiện được các bước tiến hành nhảy mẫu</w:t>
            </w:r>
            <w:r w:rsidRPr="007170D7">
              <w:rPr>
                <w:rFonts w:ascii="Times New Roman" w:hAnsi="Times New Roman"/>
                <w:color w:val="000000"/>
                <w:sz w:val="26"/>
                <w:szCs w:val="26"/>
              </w:rPr>
              <w:t xml:space="preserve"> </w:t>
            </w:r>
            <w:r w:rsidRPr="007170D7">
              <w:rPr>
                <w:rFonts w:ascii="Times New Roman" w:hAnsi="Times New Roman"/>
                <w:iCs/>
                <w:color w:val="000000"/>
                <w:sz w:val="26"/>
                <w:szCs w:val="26"/>
              </w:rPr>
              <w:t xml:space="preserve">sản phẩm áo; </w:t>
            </w:r>
          </w:p>
          <w:p w:rsidR="00A22851" w:rsidRPr="007170D7" w:rsidRDefault="00A22851" w:rsidP="00A22851">
            <w:pPr>
              <w:pStyle w:val="ListParagraph"/>
              <w:numPr>
                <w:ilvl w:val="0"/>
                <w:numId w:val="13"/>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Biết được nguyên tắc và các phương pháp nhảy mẫu</w:t>
            </w:r>
            <w:r w:rsidRPr="007170D7">
              <w:rPr>
                <w:rFonts w:ascii="Times New Roman" w:hAnsi="Times New Roman"/>
                <w:color w:val="000000"/>
                <w:sz w:val="26"/>
                <w:szCs w:val="26"/>
              </w:rPr>
              <w:t xml:space="preserve"> </w:t>
            </w:r>
            <w:r w:rsidRPr="007170D7">
              <w:rPr>
                <w:rFonts w:ascii="Times New Roman" w:hAnsi="Times New Roman"/>
                <w:iCs/>
                <w:color w:val="000000"/>
                <w:sz w:val="26"/>
                <w:szCs w:val="26"/>
              </w:rPr>
              <w:t xml:space="preserve">sản phẩm áo.                     </w:t>
            </w:r>
          </w:p>
          <w:p w:rsidR="00A22851" w:rsidRPr="007170D7" w:rsidRDefault="00A22851" w:rsidP="00A22851">
            <w:pPr>
              <w:pStyle w:val="ListParagraph"/>
              <w:numPr>
                <w:ilvl w:val="0"/>
                <w:numId w:val="13"/>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Nhảy mẫu chính xác các chi tiết của sản phẩm áo đảm bảo hình dáng, kích thước và  yêu cầu kỹ thuật;</w:t>
            </w:r>
          </w:p>
          <w:p w:rsidR="00A22851" w:rsidRPr="007170D7" w:rsidRDefault="00A22851" w:rsidP="00A22851">
            <w:pPr>
              <w:pStyle w:val="ListParagraph"/>
              <w:numPr>
                <w:ilvl w:val="0"/>
                <w:numId w:val="13"/>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Rèn luyện tính cẩn thận, sáng tạo, chính xác, tác phong công nghiệp.</w:t>
            </w:r>
          </w:p>
          <w:p w:rsidR="00A22851" w:rsidRPr="007170D7" w:rsidRDefault="00A22851" w:rsidP="00123E5A">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2.Nội dung chương:</w:t>
            </w:r>
          </w:p>
          <w:p w:rsidR="00A22851" w:rsidRPr="007170D7" w:rsidRDefault="00A22851" w:rsidP="00123E5A">
            <w:pPr>
              <w:tabs>
                <w:tab w:val="left" w:pos="1440"/>
                <w:tab w:val="right" w:leader="dot" w:pos="9180"/>
                <w:tab w:val="left" w:pos="9306"/>
              </w:tabs>
              <w:spacing w:before="120"/>
              <w:rPr>
                <w:rFonts w:ascii="Times New Roman" w:eastAsia=".VnTime" w:hAnsi="Times New Roman"/>
                <w:bCs/>
                <w:color w:val="000000"/>
                <w:sz w:val="26"/>
                <w:szCs w:val="26"/>
              </w:rPr>
            </w:pPr>
            <w:r w:rsidRPr="007170D7">
              <w:rPr>
                <w:rFonts w:ascii="Times New Roman" w:eastAsia=".VnTime" w:hAnsi="Times New Roman"/>
                <w:bCs/>
                <w:color w:val="000000"/>
                <w:sz w:val="26"/>
                <w:szCs w:val="26"/>
              </w:rPr>
              <w:t xml:space="preserve">2.1 Các bước tiến hành nhảy mẫu: </w:t>
            </w:r>
          </w:p>
          <w:p w:rsidR="00A22851" w:rsidRPr="007170D7" w:rsidRDefault="00A22851" w:rsidP="00123E5A">
            <w:pPr>
              <w:tabs>
                <w:tab w:val="left" w:pos="1440"/>
                <w:tab w:val="right" w:leader="dot" w:pos="9180"/>
                <w:tab w:val="left" w:pos="9306"/>
              </w:tabs>
              <w:spacing w:before="120"/>
              <w:rPr>
                <w:rFonts w:ascii="Times New Roman" w:eastAsia=".VnTime" w:hAnsi="Times New Roman"/>
                <w:bCs/>
                <w:color w:val="000000"/>
                <w:sz w:val="26"/>
                <w:szCs w:val="26"/>
              </w:rPr>
            </w:pPr>
            <w:r w:rsidRPr="007170D7">
              <w:rPr>
                <w:rFonts w:ascii="Times New Roman" w:eastAsia=".VnTime" w:hAnsi="Times New Roman"/>
                <w:bCs/>
                <w:color w:val="000000"/>
                <w:sz w:val="26"/>
                <w:szCs w:val="26"/>
              </w:rPr>
              <w:t xml:space="preserve">2.2 </w:t>
            </w:r>
            <w:r w:rsidRPr="007170D7">
              <w:rPr>
                <w:rFonts w:ascii="Times New Roman" w:hAnsi="Times New Roman"/>
                <w:color w:val="000000"/>
                <w:sz w:val="26"/>
                <w:szCs w:val="26"/>
              </w:rPr>
              <w:t>Nguyên nhân hư hỏng và biện pháp phòng ngừa:</w:t>
            </w:r>
          </w:p>
          <w:p w:rsidR="00A22851" w:rsidRPr="007170D7" w:rsidRDefault="00A22851" w:rsidP="00123E5A">
            <w:pPr>
              <w:spacing w:before="120"/>
              <w:rPr>
                <w:rFonts w:ascii="Times New Roman" w:hAnsi="Times New Roman"/>
                <w:color w:val="000000"/>
                <w:sz w:val="26"/>
                <w:szCs w:val="26"/>
              </w:rPr>
            </w:pPr>
            <w:r w:rsidRPr="007170D7">
              <w:rPr>
                <w:rFonts w:ascii="Times New Roman" w:hAnsi="Times New Roman"/>
                <w:b/>
                <w:color w:val="000000"/>
                <w:sz w:val="26"/>
                <w:szCs w:val="26"/>
              </w:rPr>
              <w:t xml:space="preserve">Chương 6:    Nhảy mẫu sản phẩm quần                    </w:t>
            </w:r>
            <w:r w:rsidRPr="007170D7">
              <w:rPr>
                <w:rFonts w:ascii="Times New Roman" w:hAnsi="Times New Roman"/>
                <w:color w:val="000000"/>
                <w:sz w:val="26"/>
                <w:szCs w:val="26"/>
              </w:rPr>
              <w:t>Thời gian: 4 giờ</w:t>
            </w:r>
          </w:p>
          <w:p w:rsidR="00A22851" w:rsidRPr="007170D7" w:rsidRDefault="00A22851" w:rsidP="00123E5A">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1.Mục tiêu:</w:t>
            </w:r>
          </w:p>
          <w:p w:rsidR="00A22851" w:rsidRPr="007170D7" w:rsidRDefault="00A22851" w:rsidP="00A22851">
            <w:pPr>
              <w:pStyle w:val="ListParagraph"/>
              <w:numPr>
                <w:ilvl w:val="0"/>
                <w:numId w:val="14"/>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 xml:space="preserve">Thực hiện được các bước tiến hành nhảy mẫu sản phẩm quần; </w:t>
            </w:r>
          </w:p>
          <w:p w:rsidR="00A22851" w:rsidRPr="007170D7" w:rsidRDefault="00A22851" w:rsidP="00A22851">
            <w:pPr>
              <w:pStyle w:val="ListParagraph"/>
              <w:numPr>
                <w:ilvl w:val="0"/>
                <w:numId w:val="14"/>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Biết được nguyên tắc và các phương pháp nhảy mẫu</w:t>
            </w:r>
            <w:r w:rsidRPr="007170D7">
              <w:rPr>
                <w:rFonts w:ascii="Times New Roman" w:hAnsi="Times New Roman"/>
                <w:color w:val="000000"/>
                <w:sz w:val="26"/>
                <w:szCs w:val="26"/>
              </w:rPr>
              <w:t xml:space="preserve"> </w:t>
            </w:r>
            <w:r w:rsidRPr="007170D7">
              <w:rPr>
                <w:rFonts w:ascii="Times New Roman" w:hAnsi="Times New Roman"/>
                <w:iCs/>
                <w:color w:val="000000"/>
                <w:sz w:val="26"/>
                <w:szCs w:val="26"/>
              </w:rPr>
              <w:t>sản phẩm quần.</w:t>
            </w:r>
          </w:p>
          <w:p w:rsidR="00A22851" w:rsidRPr="007170D7" w:rsidRDefault="00A22851" w:rsidP="00A22851">
            <w:pPr>
              <w:pStyle w:val="ListParagraph"/>
              <w:numPr>
                <w:ilvl w:val="0"/>
                <w:numId w:val="14"/>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Nhảy mẫu chính xác các chi tiết của sản phẩm quần đảm bảo hình dáng, kích thước và yêu cầu kỹ thuật;</w:t>
            </w:r>
          </w:p>
          <w:p w:rsidR="00A22851" w:rsidRPr="007170D7" w:rsidRDefault="00A22851" w:rsidP="00A22851">
            <w:pPr>
              <w:pStyle w:val="ListParagraph"/>
              <w:numPr>
                <w:ilvl w:val="0"/>
                <w:numId w:val="14"/>
              </w:num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Rèn luyện tính cẩn thận, sáng tạo, chính xác, tác phong công nghiệp.</w:t>
            </w:r>
          </w:p>
          <w:p w:rsidR="00A22851" w:rsidRPr="007170D7" w:rsidRDefault="00A22851" w:rsidP="00123E5A">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2.Nội dung chương:</w:t>
            </w:r>
          </w:p>
          <w:p w:rsidR="00A22851" w:rsidRPr="007170D7" w:rsidRDefault="00A22851" w:rsidP="00123E5A">
            <w:pPr>
              <w:tabs>
                <w:tab w:val="left" w:pos="1440"/>
                <w:tab w:val="right" w:leader="dot" w:pos="9180"/>
                <w:tab w:val="left" w:pos="9306"/>
              </w:tabs>
              <w:spacing w:before="120"/>
              <w:rPr>
                <w:rFonts w:ascii="Times New Roman" w:eastAsia=".VnTime" w:hAnsi="Times New Roman"/>
                <w:bCs/>
                <w:color w:val="000000"/>
                <w:sz w:val="26"/>
                <w:szCs w:val="26"/>
              </w:rPr>
            </w:pPr>
            <w:r w:rsidRPr="007170D7">
              <w:rPr>
                <w:rFonts w:ascii="Times New Roman" w:eastAsia=".VnTime" w:hAnsi="Times New Roman"/>
                <w:bCs/>
                <w:color w:val="000000"/>
                <w:sz w:val="26"/>
                <w:szCs w:val="26"/>
              </w:rPr>
              <w:lastRenderedPageBreak/>
              <w:t xml:space="preserve">2.1 Các bước tiến hành nhảy mẫu: </w:t>
            </w:r>
          </w:p>
          <w:p w:rsidR="00A22851" w:rsidRPr="007170D7" w:rsidRDefault="00A22851" w:rsidP="00123E5A">
            <w:pPr>
              <w:tabs>
                <w:tab w:val="left" w:pos="1440"/>
                <w:tab w:val="right" w:leader="dot" w:pos="9180"/>
                <w:tab w:val="left" w:pos="9306"/>
              </w:tabs>
              <w:spacing w:before="120"/>
              <w:rPr>
                <w:rFonts w:ascii="Times New Roman" w:eastAsia=".VnTime" w:hAnsi="Times New Roman"/>
                <w:bCs/>
                <w:color w:val="000000"/>
                <w:sz w:val="26"/>
                <w:szCs w:val="26"/>
              </w:rPr>
            </w:pPr>
            <w:r w:rsidRPr="007170D7">
              <w:rPr>
                <w:rFonts w:ascii="Times New Roman" w:eastAsia=".VnTime" w:hAnsi="Times New Roman"/>
                <w:bCs/>
                <w:color w:val="000000"/>
                <w:sz w:val="26"/>
                <w:szCs w:val="26"/>
              </w:rPr>
              <w:t xml:space="preserve">2.2 </w:t>
            </w:r>
            <w:r w:rsidRPr="007170D7">
              <w:rPr>
                <w:rFonts w:ascii="Times New Roman" w:hAnsi="Times New Roman"/>
                <w:color w:val="000000"/>
                <w:sz w:val="26"/>
                <w:szCs w:val="26"/>
              </w:rPr>
              <w:t>Nguyên nhân hư hỏng và biện pháp phòng ngừa:</w:t>
            </w:r>
          </w:p>
          <w:p w:rsidR="00A22851" w:rsidRPr="007170D7" w:rsidRDefault="00A22851" w:rsidP="00123E5A">
            <w:pPr>
              <w:spacing w:before="120"/>
              <w:rPr>
                <w:rFonts w:ascii="Times New Roman" w:hAnsi="Times New Roman"/>
                <w:b/>
                <w:color w:val="000000"/>
                <w:sz w:val="26"/>
                <w:szCs w:val="26"/>
              </w:rPr>
            </w:pPr>
            <w:r w:rsidRPr="007170D7">
              <w:rPr>
                <w:rFonts w:ascii="Times New Roman" w:hAnsi="Times New Roman"/>
                <w:b/>
                <w:color w:val="000000"/>
                <w:sz w:val="26"/>
                <w:szCs w:val="26"/>
              </w:rPr>
              <w:t>Chương 7: Giác sơ đồ trên loại vải trơn, vải một chiều, vải có chu kỳ</w:t>
            </w:r>
          </w:p>
          <w:p w:rsidR="00A22851" w:rsidRPr="007170D7" w:rsidRDefault="00A22851" w:rsidP="00123E5A">
            <w:pPr>
              <w:spacing w:before="120"/>
              <w:rPr>
                <w:rFonts w:ascii="Times New Roman" w:hAnsi="Times New Roman"/>
                <w:b/>
                <w:color w:val="000000"/>
                <w:sz w:val="26"/>
                <w:szCs w:val="26"/>
              </w:rPr>
            </w:pPr>
            <w:r w:rsidRPr="007170D7">
              <w:rPr>
                <w:rFonts w:ascii="Times New Roman" w:hAnsi="Times New Roman"/>
                <w:b/>
                <w:color w:val="000000"/>
                <w:sz w:val="26"/>
                <w:szCs w:val="26"/>
              </w:rPr>
              <w:t xml:space="preserve">                                                                                               </w:t>
            </w:r>
            <w:r w:rsidRPr="007170D7">
              <w:rPr>
                <w:rFonts w:ascii="Times New Roman" w:hAnsi="Times New Roman"/>
                <w:color w:val="000000"/>
                <w:sz w:val="26"/>
                <w:szCs w:val="26"/>
              </w:rPr>
              <w:t>Thời gian: 5 giờ</w:t>
            </w:r>
          </w:p>
          <w:p w:rsidR="00A22851" w:rsidRPr="007170D7" w:rsidRDefault="00A22851" w:rsidP="00123E5A">
            <w:pPr>
              <w:tabs>
                <w:tab w:val="left" w:pos="270"/>
              </w:tabs>
              <w:spacing w:before="120"/>
              <w:jc w:val="both"/>
              <w:rPr>
                <w:rFonts w:ascii="Times New Roman" w:hAnsi="Times New Roman"/>
                <w:iCs/>
                <w:color w:val="000000"/>
                <w:sz w:val="26"/>
                <w:szCs w:val="26"/>
              </w:rPr>
            </w:pPr>
            <w:r w:rsidRPr="007170D7">
              <w:rPr>
                <w:rFonts w:ascii="Times New Roman" w:hAnsi="Times New Roman"/>
                <w:iCs/>
                <w:color w:val="000000"/>
                <w:sz w:val="26"/>
                <w:szCs w:val="26"/>
              </w:rPr>
              <w:t>1.Mục tiêu:</w:t>
            </w:r>
          </w:p>
          <w:p w:rsidR="00A22851" w:rsidRPr="007170D7" w:rsidRDefault="00A22851" w:rsidP="00A22851">
            <w:pPr>
              <w:pStyle w:val="ListParagraph"/>
              <w:numPr>
                <w:ilvl w:val="0"/>
                <w:numId w:val="15"/>
              </w:numPr>
              <w:spacing w:before="120"/>
              <w:jc w:val="both"/>
              <w:rPr>
                <w:rFonts w:ascii="Times New Roman" w:hAnsi="Times New Roman"/>
                <w:color w:val="000000"/>
                <w:sz w:val="26"/>
                <w:szCs w:val="26"/>
              </w:rPr>
            </w:pPr>
            <w:r w:rsidRPr="007170D7">
              <w:rPr>
                <w:rFonts w:ascii="Times New Roman" w:hAnsi="Times New Roman"/>
                <w:color w:val="000000"/>
                <w:sz w:val="26"/>
                <w:szCs w:val="26"/>
              </w:rPr>
              <w:t xml:space="preserve">Thực hiện được các bước tiến hành giác sơ đồ trên loại vải trơn, vải một chiều, vải có chu kỳ; </w:t>
            </w:r>
          </w:p>
          <w:p w:rsidR="00A22851" w:rsidRPr="007170D7" w:rsidRDefault="00A22851" w:rsidP="00A22851">
            <w:pPr>
              <w:pStyle w:val="ListParagraph"/>
              <w:numPr>
                <w:ilvl w:val="0"/>
                <w:numId w:val="15"/>
              </w:numPr>
              <w:spacing w:before="120"/>
              <w:jc w:val="both"/>
              <w:rPr>
                <w:rFonts w:ascii="Times New Roman" w:hAnsi="Times New Roman"/>
                <w:color w:val="000000"/>
                <w:sz w:val="26"/>
                <w:szCs w:val="26"/>
              </w:rPr>
            </w:pPr>
            <w:r w:rsidRPr="007170D7">
              <w:rPr>
                <w:rFonts w:ascii="Times New Roman" w:hAnsi="Times New Roman"/>
                <w:color w:val="000000"/>
                <w:sz w:val="26"/>
                <w:szCs w:val="26"/>
              </w:rPr>
              <w:t xml:space="preserve">Biết được nguyên tắc và các phương pháp giác sơ đồ trên loại vải trơn, vải một chiều, vải có chu kỳ. </w:t>
            </w:r>
          </w:p>
          <w:p w:rsidR="00A22851" w:rsidRPr="007170D7" w:rsidRDefault="00A22851" w:rsidP="00A22851">
            <w:pPr>
              <w:pStyle w:val="ListParagraph"/>
              <w:numPr>
                <w:ilvl w:val="0"/>
                <w:numId w:val="15"/>
              </w:numPr>
              <w:spacing w:before="120"/>
              <w:jc w:val="both"/>
              <w:rPr>
                <w:rFonts w:ascii="Times New Roman" w:hAnsi="Times New Roman"/>
                <w:color w:val="000000"/>
                <w:sz w:val="26"/>
                <w:szCs w:val="26"/>
              </w:rPr>
            </w:pPr>
            <w:r w:rsidRPr="007170D7">
              <w:rPr>
                <w:rFonts w:ascii="Times New Roman" w:hAnsi="Times New Roman"/>
                <w:color w:val="000000"/>
                <w:sz w:val="26"/>
                <w:szCs w:val="26"/>
              </w:rPr>
              <w:t>Có khả năng giác sơ đồ trên loại vải trơn, vải một chiều, vải có chu kỳ nhằm tiết kiệm nguyên phụ liệu, nhưng vẫn phải đảm bảo yêu cầu về mặt kỹ thuật.</w:t>
            </w:r>
          </w:p>
          <w:p w:rsidR="00A22851" w:rsidRPr="007170D7" w:rsidRDefault="00A22851" w:rsidP="00A22851">
            <w:pPr>
              <w:pStyle w:val="ListParagraph"/>
              <w:numPr>
                <w:ilvl w:val="0"/>
                <w:numId w:val="15"/>
              </w:numPr>
              <w:spacing w:before="120"/>
              <w:jc w:val="both"/>
              <w:rPr>
                <w:rFonts w:ascii="Times New Roman" w:hAnsi="Times New Roman"/>
                <w:color w:val="000000"/>
                <w:sz w:val="26"/>
                <w:szCs w:val="26"/>
              </w:rPr>
            </w:pPr>
            <w:r w:rsidRPr="007170D7">
              <w:rPr>
                <w:rFonts w:ascii="Times New Roman" w:hAnsi="Times New Roman"/>
                <w:color w:val="000000"/>
                <w:sz w:val="26"/>
                <w:szCs w:val="26"/>
              </w:rPr>
              <w:t>Rèn luyện tính cẩn thận, sáng tạo, chính xác, tác phong công nghiệp.</w:t>
            </w:r>
          </w:p>
          <w:p w:rsidR="00A22851" w:rsidRPr="007170D7" w:rsidRDefault="00A22851" w:rsidP="00123E5A">
            <w:pPr>
              <w:tabs>
                <w:tab w:val="left" w:pos="270"/>
              </w:tabs>
              <w:spacing w:before="120"/>
              <w:jc w:val="both"/>
              <w:rPr>
                <w:rFonts w:ascii="Times New Roman" w:hAnsi="Times New Roman"/>
                <w:color w:val="000000"/>
                <w:sz w:val="26"/>
                <w:szCs w:val="26"/>
              </w:rPr>
            </w:pPr>
            <w:r w:rsidRPr="007170D7">
              <w:rPr>
                <w:rFonts w:ascii="Times New Roman" w:hAnsi="Times New Roman"/>
                <w:color w:val="000000"/>
                <w:sz w:val="26"/>
                <w:szCs w:val="26"/>
              </w:rPr>
              <w:t>2.Nội dung chương:</w:t>
            </w:r>
          </w:p>
          <w:p w:rsidR="00A22851" w:rsidRPr="007170D7" w:rsidRDefault="00A22851" w:rsidP="00123E5A">
            <w:pPr>
              <w:tabs>
                <w:tab w:val="left" w:pos="1440"/>
                <w:tab w:val="right" w:leader="dot" w:pos="9180"/>
                <w:tab w:val="left" w:pos="9306"/>
              </w:tabs>
              <w:spacing w:before="120"/>
              <w:rPr>
                <w:rFonts w:ascii="Times New Roman" w:eastAsia=".VnTime" w:hAnsi="Times New Roman"/>
                <w:bCs/>
                <w:color w:val="000000"/>
                <w:sz w:val="26"/>
                <w:szCs w:val="26"/>
              </w:rPr>
            </w:pPr>
            <w:r w:rsidRPr="007170D7">
              <w:rPr>
                <w:rFonts w:ascii="Times New Roman" w:eastAsia=".VnTime" w:hAnsi="Times New Roman"/>
                <w:bCs/>
                <w:color w:val="000000"/>
                <w:sz w:val="26"/>
                <w:szCs w:val="26"/>
              </w:rPr>
              <w:t>2.1 Các bước tiến hành giác sơ đồ:</w:t>
            </w:r>
          </w:p>
          <w:p w:rsidR="00A22851" w:rsidRPr="007170D7" w:rsidRDefault="00A22851" w:rsidP="00123E5A">
            <w:pPr>
              <w:spacing w:before="120"/>
              <w:rPr>
                <w:rFonts w:ascii="Times New Roman" w:hAnsi="Times New Roman"/>
                <w:color w:val="000000"/>
                <w:sz w:val="26"/>
                <w:szCs w:val="26"/>
              </w:rPr>
            </w:pPr>
            <w:r w:rsidRPr="007170D7">
              <w:rPr>
                <w:rFonts w:ascii="Times New Roman" w:eastAsia=".VnTime" w:hAnsi="Times New Roman"/>
                <w:bCs/>
                <w:color w:val="000000"/>
                <w:sz w:val="26"/>
                <w:szCs w:val="26"/>
              </w:rPr>
              <w:t xml:space="preserve">2.2 </w:t>
            </w:r>
            <w:r w:rsidRPr="007170D7">
              <w:rPr>
                <w:rFonts w:ascii="Times New Roman" w:hAnsi="Times New Roman"/>
                <w:color w:val="000000"/>
                <w:sz w:val="26"/>
                <w:szCs w:val="26"/>
              </w:rPr>
              <w:t>Nguyên nhân hư hỏng và biện pháp phòng ngừa:</w:t>
            </w:r>
          </w:p>
        </w:tc>
        <w:tc>
          <w:tcPr>
            <w:tcW w:w="3847" w:type="dxa"/>
          </w:tcPr>
          <w:p w:rsidR="00A22851" w:rsidRPr="007170D7" w:rsidRDefault="00A22851" w:rsidP="00123E5A">
            <w:pPr>
              <w:spacing w:before="120"/>
              <w:jc w:val="right"/>
              <w:rPr>
                <w:rFonts w:ascii="Times New Roman" w:hAnsi="Times New Roman"/>
                <w:i/>
                <w:iCs/>
                <w:color w:val="000000"/>
                <w:sz w:val="26"/>
                <w:szCs w:val="26"/>
              </w:rPr>
            </w:pPr>
          </w:p>
        </w:tc>
      </w:tr>
    </w:tbl>
    <w:p w:rsidR="00A22851" w:rsidRPr="007170D7" w:rsidRDefault="00A22851" w:rsidP="00A22851">
      <w:pPr>
        <w:tabs>
          <w:tab w:val="left" w:pos="480"/>
          <w:tab w:val="left" w:pos="1440"/>
          <w:tab w:val="right" w:leader="dot" w:pos="9180"/>
          <w:tab w:val="left" w:pos="9306"/>
        </w:tabs>
        <w:spacing w:before="120"/>
        <w:jc w:val="both"/>
        <w:rPr>
          <w:rFonts w:ascii="Times New Roman" w:hAnsi="Times New Roman"/>
          <w:b/>
          <w:color w:val="000000"/>
          <w:sz w:val="26"/>
          <w:szCs w:val="26"/>
        </w:rPr>
      </w:pPr>
      <w:r w:rsidRPr="007170D7">
        <w:rPr>
          <w:rFonts w:ascii="Times New Roman" w:hAnsi="Times New Roman"/>
          <w:b/>
          <w:color w:val="000000"/>
          <w:sz w:val="26"/>
          <w:szCs w:val="26"/>
        </w:rPr>
        <w:lastRenderedPageBreak/>
        <w:t>IV. Điều kiện thực hiện:</w:t>
      </w:r>
    </w:p>
    <w:p w:rsidR="00A22851" w:rsidRPr="007170D7" w:rsidRDefault="00A22851" w:rsidP="00A22851">
      <w:pPr>
        <w:spacing w:before="120"/>
        <w:ind w:firstLine="426"/>
        <w:jc w:val="both"/>
        <w:outlineLvl w:val="0"/>
        <w:rPr>
          <w:rFonts w:ascii="Times New Roman" w:hAnsi="Times New Roman"/>
          <w:color w:val="000000"/>
          <w:sz w:val="26"/>
          <w:szCs w:val="26"/>
        </w:rPr>
      </w:pPr>
      <w:r w:rsidRPr="007170D7">
        <w:rPr>
          <w:rFonts w:ascii="Times New Roman" w:hAnsi="Times New Roman"/>
          <w:color w:val="000000"/>
          <w:sz w:val="26"/>
          <w:szCs w:val="26"/>
        </w:rPr>
        <w:t>1. Phòng học chuyên môn hóa/nhà xưởng: Phòng học thực hành</w:t>
      </w:r>
    </w:p>
    <w:p w:rsidR="00A22851" w:rsidRPr="007170D7" w:rsidRDefault="00A22851" w:rsidP="00A22851">
      <w:pPr>
        <w:tabs>
          <w:tab w:val="left" w:pos="1080"/>
        </w:tabs>
        <w:spacing w:before="120"/>
        <w:ind w:left="284"/>
        <w:jc w:val="both"/>
        <w:rPr>
          <w:rFonts w:ascii="Times New Roman" w:hAnsi="Times New Roman"/>
          <w:color w:val="000000"/>
          <w:sz w:val="26"/>
          <w:szCs w:val="26"/>
        </w:rPr>
      </w:pPr>
      <w:r w:rsidRPr="007170D7">
        <w:rPr>
          <w:rFonts w:ascii="Times New Roman" w:hAnsi="Times New Roman"/>
          <w:color w:val="000000"/>
          <w:sz w:val="26"/>
          <w:szCs w:val="26"/>
        </w:rPr>
        <w:t xml:space="preserve">  2. Trang thiết bị máy móc: </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Bảng, phấn;</w:t>
      </w:r>
    </w:p>
    <w:p w:rsidR="00A22851" w:rsidRPr="007170D7" w:rsidRDefault="00A22851" w:rsidP="00A22851">
      <w:pPr>
        <w:numPr>
          <w:ilvl w:val="0"/>
          <w:numId w:val="2"/>
        </w:numPr>
        <w:tabs>
          <w:tab w:val="left" w:pos="1080"/>
        </w:tabs>
        <w:spacing w:before="120" w:after="0" w:line="240" w:lineRule="auto"/>
        <w:ind w:left="1004"/>
        <w:rPr>
          <w:rFonts w:ascii="Times New Roman" w:hAnsi="Times New Roman"/>
          <w:color w:val="000000"/>
          <w:sz w:val="26"/>
          <w:szCs w:val="26"/>
        </w:rPr>
      </w:pPr>
      <w:r w:rsidRPr="007170D7">
        <w:rPr>
          <w:rFonts w:ascii="Times New Roman" w:hAnsi="Times New Roman"/>
          <w:color w:val="000000"/>
          <w:sz w:val="26"/>
          <w:szCs w:val="26"/>
        </w:rPr>
        <w:t>Máy chiếu SLIDE</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Thước kẻ 20cm – 50cm..., thước dây 150cm, bút chì, tẩy, kéo;</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Các mẫu sản phẩm;</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Các tài liệu kỹ thuật;</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Máy may và máy chuyên dùng;</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Bàn thiết kế, bàn giác mẫu...</w:t>
      </w:r>
    </w:p>
    <w:p w:rsidR="00A22851" w:rsidRPr="007170D7" w:rsidRDefault="00A22851" w:rsidP="00A22851">
      <w:pPr>
        <w:spacing w:before="120"/>
        <w:ind w:firstLine="426"/>
        <w:jc w:val="both"/>
        <w:outlineLvl w:val="0"/>
        <w:rPr>
          <w:rFonts w:ascii="Times New Roman" w:hAnsi="Times New Roman"/>
          <w:color w:val="000000"/>
          <w:sz w:val="26"/>
          <w:szCs w:val="26"/>
        </w:rPr>
      </w:pPr>
      <w:r w:rsidRPr="007170D7">
        <w:rPr>
          <w:rFonts w:ascii="Times New Roman" w:hAnsi="Times New Roman"/>
          <w:color w:val="000000"/>
          <w:sz w:val="26"/>
          <w:szCs w:val="26"/>
        </w:rPr>
        <w:t>3. Học liệu, dụng cụ, nguyên vật liệu:</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Giấy bìa cứng có khổ rộng tương ứng với khổ vải;</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Vải may mẫu.</w:t>
      </w:r>
    </w:p>
    <w:p w:rsidR="00A22851" w:rsidRPr="007170D7" w:rsidRDefault="00A22851" w:rsidP="00A22851">
      <w:pPr>
        <w:numPr>
          <w:ilvl w:val="0"/>
          <w:numId w:val="2"/>
        </w:numPr>
        <w:tabs>
          <w:tab w:val="left" w:pos="1080"/>
        </w:tabs>
        <w:spacing w:before="120" w:after="0" w:line="240" w:lineRule="auto"/>
        <w:ind w:left="1004"/>
        <w:rPr>
          <w:rFonts w:ascii="Times New Roman" w:hAnsi="Times New Roman"/>
          <w:color w:val="000000"/>
          <w:sz w:val="26"/>
          <w:szCs w:val="26"/>
        </w:rPr>
      </w:pPr>
      <w:r w:rsidRPr="007170D7">
        <w:rPr>
          <w:rFonts w:ascii="Times New Roman" w:hAnsi="Times New Roman"/>
          <w:color w:val="000000"/>
          <w:sz w:val="26"/>
          <w:szCs w:val="26"/>
        </w:rPr>
        <w:t>Giáo trình Thiết kế mẫu công nghiệp</w:t>
      </w:r>
    </w:p>
    <w:p w:rsidR="00A22851" w:rsidRPr="007170D7" w:rsidRDefault="00A22851" w:rsidP="00A22851">
      <w:pPr>
        <w:numPr>
          <w:ilvl w:val="0"/>
          <w:numId w:val="2"/>
        </w:numPr>
        <w:tabs>
          <w:tab w:val="left" w:pos="1080"/>
        </w:tabs>
        <w:spacing w:before="120" w:after="0" w:line="240" w:lineRule="auto"/>
        <w:ind w:left="1004"/>
        <w:rPr>
          <w:rFonts w:ascii="Times New Roman" w:hAnsi="Times New Roman"/>
          <w:color w:val="000000"/>
          <w:sz w:val="26"/>
          <w:szCs w:val="26"/>
        </w:rPr>
      </w:pPr>
      <w:r w:rsidRPr="007170D7">
        <w:rPr>
          <w:rFonts w:ascii="Times New Roman" w:hAnsi="Times New Roman"/>
          <w:color w:val="000000"/>
          <w:sz w:val="26"/>
          <w:szCs w:val="26"/>
        </w:rPr>
        <w:lastRenderedPageBreak/>
        <w:t>Các tài liệu tham khảo có liên quan đến  môn  học.</w:t>
      </w:r>
    </w:p>
    <w:p w:rsidR="00A22851" w:rsidRPr="007170D7" w:rsidRDefault="00A22851" w:rsidP="00A22851">
      <w:pPr>
        <w:spacing w:before="120"/>
        <w:ind w:firstLine="426"/>
        <w:jc w:val="both"/>
        <w:outlineLvl w:val="0"/>
        <w:rPr>
          <w:rFonts w:ascii="Times New Roman" w:hAnsi="Times New Roman"/>
          <w:color w:val="000000"/>
          <w:sz w:val="26"/>
          <w:szCs w:val="26"/>
        </w:rPr>
      </w:pPr>
      <w:r w:rsidRPr="007170D7">
        <w:rPr>
          <w:rFonts w:ascii="Times New Roman" w:hAnsi="Times New Roman"/>
          <w:color w:val="000000"/>
          <w:sz w:val="26"/>
          <w:szCs w:val="26"/>
        </w:rPr>
        <w:t>4. Các điều kiện khác:</w:t>
      </w:r>
    </w:p>
    <w:p w:rsidR="00A22851" w:rsidRPr="007170D7" w:rsidRDefault="00A22851" w:rsidP="00A22851">
      <w:pPr>
        <w:numPr>
          <w:ilvl w:val="0"/>
          <w:numId w:val="2"/>
        </w:numPr>
        <w:tabs>
          <w:tab w:val="left" w:pos="1080"/>
        </w:tabs>
        <w:spacing w:before="120" w:after="0" w:line="240" w:lineRule="auto"/>
        <w:ind w:left="1004"/>
        <w:jc w:val="both"/>
        <w:rPr>
          <w:rFonts w:ascii="Times New Roman" w:hAnsi="Times New Roman"/>
          <w:color w:val="000000"/>
          <w:sz w:val="26"/>
          <w:szCs w:val="26"/>
        </w:rPr>
      </w:pPr>
      <w:r w:rsidRPr="007170D7">
        <w:rPr>
          <w:rFonts w:ascii="Times New Roman" w:hAnsi="Times New Roman"/>
          <w:color w:val="000000"/>
          <w:sz w:val="26"/>
          <w:szCs w:val="26"/>
        </w:rPr>
        <w:t>Có hệ thống làm mát và thoáng khí.</w:t>
      </w:r>
    </w:p>
    <w:p w:rsidR="00A22851" w:rsidRPr="007170D7" w:rsidRDefault="00A22851" w:rsidP="00A22851">
      <w:pPr>
        <w:spacing w:before="120"/>
        <w:jc w:val="both"/>
        <w:rPr>
          <w:rFonts w:ascii="Times New Roman" w:hAnsi="Times New Roman"/>
          <w:b/>
          <w:color w:val="000000"/>
          <w:sz w:val="26"/>
          <w:szCs w:val="26"/>
        </w:rPr>
      </w:pPr>
      <w:r w:rsidRPr="007170D7">
        <w:rPr>
          <w:rFonts w:ascii="Times New Roman" w:hAnsi="Times New Roman"/>
          <w:b/>
          <w:color w:val="000000"/>
          <w:sz w:val="26"/>
          <w:szCs w:val="26"/>
        </w:rPr>
        <w:t xml:space="preserve">V. Nội dung và phương pháp, đánh giá: </w:t>
      </w:r>
    </w:p>
    <w:p w:rsidR="00A22851" w:rsidRPr="007170D7" w:rsidRDefault="00A22851" w:rsidP="00A22851">
      <w:pPr>
        <w:spacing w:before="120"/>
        <w:ind w:firstLine="340"/>
        <w:jc w:val="both"/>
        <w:outlineLvl w:val="0"/>
        <w:rPr>
          <w:rFonts w:ascii="Times New Roman" w:hAnsi="Times New Roman"/>
          <w:color w:val="000000"/>
          <w:sz w:val="26"/>
          <w:szCs w:val="26"/>
        </w:rPr>
      </w:pPr>
      <w:r w:rsidRPr="007170D7">
        <w:rPr>
          <w:rFonts w:ascii="Times New Roman" w:hAnsi="Times New Roman"/>
          <w:color w:val="000000"/>
          <w:sz w:val="26"/>
          <w:szCs w:val="26"/>
        </w:rPr>
        <w:t>1. Nội dung:</w:t>
      </w:r>
    </w:p>
    <w:p w:rsidR="00A22851" w:rsidRPr="007170D7" w:rsidRDefault="00A22851" w:rsidP="00A22851">
      <w:pPr>
        <w:pStyle w:val="ListParagraph"/>
        <w:numPr>
          <w:ilvl w:val="0"/>
          <w:numId w:val="16"/>
        </w:numPr>
        <w:tabs>
          <w:tab w:val="left" w:pos="1080"/>
        </w:tabs>
        <w:spacing w:before="120"/>
        <w:jc w:val="both"/>
        <w:rPr>
          <w:rFonts w:ascii="Times New Roman" w:hAnsi="Times New Roman"/>
          <w:color w:val="000000"/>
          <w:sz w:val="26"/>
          <w:szCs w:val="26"/>
        </w:rPr>
      </w:pPr>
      <w:r w:rsidRPr="007170D7">
        <w:rPr>
          <w:rFonts w:ascii="Times New Roman" w:hAnsi="Times New Roman"/>
          <w:color w:val="000000"/>
          <w:sz w:val="26"/>
          <w:szCs w:val="26"/>
        </w:rPr>
        <w:t>Kiến thức:</w:t>
      </w:r>
    </w:p>
    <w:p w:rsidR="00A22851" w:rsidRPr="007170D7" w:rsidRDefault="00A22851" w:rsidP="00A22851">
      <w:pPr>
        <w:numPr>
          <w:ilvl w:val="0"/>
          <w:numId w:val="17"/>
        </w:numPr>
        <w:tabs>
          <w:tab w:val="left" w:pos="1134"/>
        </w:tabs>
        <w:spacing w:before="120" w:after="0" w:line="240" w:lineRule="auto"/>
        <w:ind w:hanging="11"/>
        <w:jc w:val="both"/>
        <w:rPr>
          <w:rFonts w:ascii="Times New Roman" w:hAnsi="Times New Roman"/>
          <w:color w:val="000000"/>
          <w:sz w:val="26"/>
          <w:szCs w:val="26"/>
        </w:rPr>
      </w:pPr>
      <w:r w:rsidRPr="007170D7">
        <w:rPr>
          <w:rFonts w:ascii="Times New Roman" w:hAnsi="Times New Roman"/>
          <w:color w:val="000000"/>
          <w:sz w:val="26"/>
          <w:szCs w:val="26"/>
        </w:rPr>
        <w:t>Công thức, quy trình thiết kế mẫu mỏng, mẫu chuẩn;</w:t>
      </w:r>
    </w:p>
    <w:p w:rsidR="00A22851" w:rsidRPr="007170D7" w:rsidRDefault="00A22851" w:rsidP="00A22851">
      <w:pPr>
        <w:numPr>
          <w:ilvl w:val="0"/>
          <w:numId w:val="17"/>
        </w:numPr>
        <w:tabs>
          <w:tab w:val="left" w:pos="1134"/>
        </w:tabs>
        <w:spacing w:before="120" w:after="0" w:line="240" w:lineRule="auto"/>
        <w:ind w:hanging="11"/>
        <w:jc w:val="both"/>
        <w:rPr>
          <w:rFonts w:ascii="Times New Roman" w:hAnsi="Times New Roman"/>
          <w:color w:val="000000"/>
          <w:sz w:val="26"/>
          <w:szCs w:val="26"/>
        </w:rPr>
      </w:pPr>
      <w:r w:rsidRPr="007170D7">
        <w:rPr>
          <w:rFonts w:ascii="Times New Roman" w:hAnsi="Times New Roman"/>
          <w:color w:val="000000"/>
          <w:sz w:val="26"/>
          <w:szCs w:val="26"/>
        </w:rPr>
        <w:t>Yêu cầu kỹ thuật và phương pháp nhảy mẫu;</w:t>
      </w:r>
    </w:p>
    <w:p w:rsidR="00A22851" w:rsidRPr="007170D7" w:rsidRDefault="00A22851" w:rsidP="00A22851">
      <w:pPr>
        <w:numPr>
          <w:ilvl w:val="0"/>
          <w:numId w:val="17"/>
        </w:numPr>
        <w:tabs>
          <w:tab w:val="left" w:pos="1134"/>
        </w:tabs>
        <w:spacing w:before="120" w:after="0" w:line="240" w:lineRule="auto"/>
        <w:ind w:hanging="11"/>
        <w:jc w:val="both"/>
        <w:rPr>
          <w:rFonts w:ascii="Times New Roman" w:hAnsi="Times New Roman"/>
          <w:color w:val="000000"/>
          <w:sz w:val="26"/>
          <w:szCs w:val="26"/>
        </w:rPr>
      </w:pPr>
      <w:r w:rsidRPr="007170D7">
        <w:rPr>
          <w:rFonts w:ascii="Times New Roman" w:hAnsi="Times New Roman"/>
          <w:color w:val="000000"/>
          <w:sz w:val="26"/>
          <w:szCs w:val="26"/>
        </w:rPr>
        <w:t>Yêu cầu kỹ thuật và phương pháp thiết kế các loại mẫu sản xuất;</w:t>
      </w:r>
    </w:p>
    <w:p w:rsidR="00A22851" w:rsidRPr="007170D7" w:rsidRDefault="00A22851" w:rsidP="00A22851">
      <w:pPr>
        <w:numPr>
          <w:ilvl w:val="0"/>
          <w:numId w:val="17"/>
        </w:numPr>
        <w:tabs>
          <w:tab w:val="left" w:pos="1134"/>
        </w:tabs>
        <w:spacing w:before="120" w:after="0" w:line="240" w:lineRule="auto"/>
        <w:ind w:hanging="11"/>
        <w:jc w:val="both"/>
        <w:rPr>
          <w:rFonts w:ascii="Times New Roman" w:hAnsi="Times New Roman"/>
          <w:color w:val="000000"/>
          <w:sz w:val="26"/>
          <w:szCs w:val="26"/>
        </w:rPr>
      </w:pPr>
      <w:r w:rsidRPr="007170D7">
        <w:rPr>
          <w:rFonts w:ascii="Times New Roman" w:hAnsi="Times New Roman"/>
          <w:color w:val="000000"/>
          <w:sz w:val="26"/>
          <w:szCs w:val="26"/>
        </w:rPr>
        <w:t>Điểm lý thuyết được ghi vào bảng điểm tổng kết kết thúc học phần.</w:t>
      </w:r>
    </w:p>
    <w:p w:rsidR="00A22851" w:rsidRPr="007170D7" w:rsidRDefault="00A22851" w:rsidP="00A22851">
      <w:pPr>
        <w:pStyle w:val="ListParagraph"/>
        <w:numPr>
          <w:ilvl w:val="0"/>
          <w:numId w:val="16"/>
        </w:numPr>
        <w:tabs>
          <w:tab w:val="left" w:pos="1080"/>
        </w:tabs>
        <w:spacing w:before="120"/>
        <w:jc w:val="both"/>
        <w:rPr>
          <w:rFonts w:ascii="Times New Roman" w:hAnsi="Times New Roman"/>
          <w:color w:val="000000"/>
          <w:sz w:val="26"/>
          <w:szCs w:val="26"/>
        </w:rPr>
      </w:pPr>
      <w:r w:rsidRPr="007170D7">
        <w:rPr>
          <w:rFonts w:ascii="Times New Roman" w:hAnsi="Times New Roman"/>
          <w:color w:val="000000"/>
          <w:sz w:val="26"/>
          <w:szCs w:val="26"/>
        </w:rPr>
        <w:t>Kỹ năng:</w:t>
      </w:r>
    </w:p>
    <w:p w:rsidR="00A22851" w:rsidRPr="007170D7" w:rsidRDefault="00A22851" w:rsidP="00A22851">
      <w:pPr>
        <w:numPr>
          <w:ilvl w:val="0"/>
          <w:numId w:val="18"/>
        </w:numPr>
        <w:tabs>
          <w:tab w:val="left" w:pos="1134"/>
        </w:tabs>
        <w:spacing w:before="120" w:after="0" w:line="240" w:lineRule="auto"/>
        <w:ind w:left="709" w:firstLine="0"/>
        <w:jc w:val="both"/>
        <w:rPr>
          <w:rFonts w:ascii="Times New Roman" w:hAnsi="Times New Roman"/>
          <w:color w:val="000000"/>
          <w:sz w:val="26"/>
          <w:szCs w:val="26"/>
        </w:rPr>
      </w:pPr>
      <w:r w:rsidRPr="007170D7">
        <w:rPr>
          <w:rFonts w:ascii="Times New Roman" w:hAnsi="Times New Roman"/>
          <w:color w:val="000000"/>
          <w:sz w:val="26"/>
          <w:szCs w:val="26"/>
        </w:rPr>
        <w:t>Đường nét vẽ thiết kế hình dáng các chi tiết của sản phẩm;</w:t>
      </w:r>
    </w:p>
    <w:p w:rsidR="00A22851" w:rsidRPr="007170D7" w:rsidRDefault="00A22851" w:rsidP="00A22851">
      <w:pPr>
        <w:numPr>
          <w:ilvl w:val="0"/>
          <w:numId w:val="18"/>
        </w:numPr>
        <w:tabs>
          <w:tab w:val="left" w:pos="1440"/>
        </w:tabs>
        <w:spacing w:before="120" w:after="0" w:line="240" w:lineRule="auto"/>
        <w:ind w:left="1080" w:hanging="371"/>
        <w:jc w:val="both"/>
        <w:rPr>
          <w:rFonts w:ascii="Times New Roman" w:hAnsi="Times New Roman"/>
          <w:color w:val="000000"/>
          <w:sz w:val="26"/>
          <w:szCs w:val="26"/>
        </w:rPr>
      </w:pPr>
      <w:r w:rsidRPr="007170D7">
        <w:rPr>
          <w:rFonts w:ascii="Times New Roman" w:hAnsi="Times New Roman"/>
          <w:color w:val="000000"/>
          <w:sz w:val="26"/>
          <w:szCs w:val="26"/>
        </w:rPr>
        <w:t>Tính toán, thiết kế, nhảy mẫu chính xác các chi tiết đảm bảo hình dáng, kích thước theo tài liệu kỹ thuật (hoặc sản phẩm mẫu);</w:t>
      </w:r>
    </w:p>
    <w:p w:rsidR="00A22851" w:rsidRPr="007170D7" w:rsidRDefault="00A22851" w:rsidP="00A22851">
      <w:pPr>
        <w:numPr>
          <w:ilvl w:val="0"/>
          <w:numId w:val="2"/>
        </w:numPr>
        <w:tabs>
          <w:tab w:val="left" w:pos="1350"/>
          <w:tab w:val="left" w:pos="1440"/>
        </w:tabs>
        <w:spacing w:before="120" w:after="0" w:line="240" w:lineRule="auto"/>
        <w:ind w:left="1080" w:hanging="371"/>
        <w:jc w:val="both"/>
        <w:rPr>
          <w:rFonts w:ascii="Times New Roman" w:hAnsi="Times New Roman"/>
          <w:color w:val="000000"/>
          <w:sz w:val="26"/>
          <w:szCs w:val="26"/>
        </w:rPr>
      </w:pPr>
      <w:r w:rsidRPr="007170D7">
        <w:rPr>
          <w:rFonts w:ascii="Times New Roman" w:hAnsi="Times New Roman"/>
          <w:color w:val="000000"/>
          <w:sz w:val="26"/>
          <w:szCs w:val="26"/>
        </w:rPr>
        <w:t>Điểm thực</w:t>
      </w:r>
      <w:r w:rsidRPr="007170D7">
        <w:rPr>
          <w:rFonts w:ascii="Times New Roman" w:hAnsi="Times New Roman"/>
          <w:iCs/>
          <w:color w:val="000000"/>
          <w:sz w:val="26"/>
          <w:szCs w:val="26"/>
        </w:rPr>
        <w:t xml:space="preserve"> hành </w:t>
      </w:r>
      <w:r w:rsidRPr="007170D7">
        <w:rPr>
          <w:rFonts w:ascii="Times New Roman" w:hAnsi="Times New Roman"/>
          <w:color w:val="000000"/>
          <w:sz w:val="26"/>
          <w:szCs w:val="26"/>
        </w:rPr>
        <w:t>được ghi vào bảng điểm tổng kết kết thúc học phần.</w:t>
      </w:r>
    </w:p>
    <w:p w:rsidR="00A22851" w:rsidRPr="007170D7" w:rsidRDefault="00A22851" w:rsidP="00A22851">
      <w:pPr>
        <w:pStyle w:val="ListParagraph"/>
        <w:numPr>
          <w:ilvl w:val="0"/>
          <w:numId w:val="16"/>
        </w:numPr>
        <w:tabs>
          <w:tab w:val="left" w:pos="1080"/>
        </w:tabs>
        <w:spacing w:before="120"/>
        <w:jc w:val="both"/>
        <w:rPr>
          <w:rFonts w:ascii="Times New Roman" w:hAnsi="Times New Roman"/>
          <w:color w:val="000000"/>
          <w:sz w:val="26"/>
          <w:szCs w:val="26"/>
        </w:rPr>
      </w:pPr>
      <w:r w:rsidRPr="007170D7">
        <w:rPr>
          <w:rFonts w:ascii="Times New Roman" w:hAnsi="Times New Roman"/>
          <w:color w:val="000000"/>
          <w:sz w:val="26"/>
          <w:szCs w:val="26"/>
        </w:rPr>
        <w:t>Năng lực tự chủ và trách nhiệm:</w:t>
      </w:r>
    </w:p>
    <w:p w:rsidR="00A22851" w:rsidRPr="007170D7" w:rsidRDefault="00A22851" w:rsidP="00A22851">
      <w:pPr>
        <w:pStyle w:val="ListParagraph"/>
        <w:numPr>
          <w:ilvl w:val="0"/>
          <w:numId w:val="19"/>
        </w:numPr>
        <w:tabs>
          <w:tab w:val="left" w:pos="1134"/>
        </w:tabs>
        <w:spacing w:before="120"/>
        <w:ind w:hanging="11"/>
        <w:jc w:val="both"/>
        <w:rPr>
          <w:rFonts w:ascii="Times New Roman" w:hAnsi="Times New Roman"/>
          <w:color w:val="000000"/>
          <w:sz w:val="26"/>
          <w:szCs w:val="26"/>
        </w:rPr>
      </w:pPr>
      <w:r w:rsidRPr="007170D7">
        <w:rPr>
          <w:rFonts w:ascii="Times New Roman" w:hAnsi="Times New Roman"/>
          <w:color w:val="000000"/>
          <w:sz w:val="26"/>
          <w:szCs w:val="26"/>
        </w:rPr>
        <w:t>Có ý thức tự giác, tính kỷ luật, tinh thần trách nhiệm trong học tập;</w:t>
      </w:r>
    </w:p>
    <w:p w:rsidR="00A22851" w:rsidRPr="007170D7" w:rsidRDefault="00A22851" w:rsidP="00A22851">
      <w:pPr>
        <w:pStyle w:val="ListParagraph"/>
        <w:numPr>
          <w:ilvl w:val="0"/>
          <w:numId w:val="19"/>
        </w:numPr>
        <w:tabs>
          <w:tab w:val="left" w:pos="1134"/>
        </w:tabs>
        <w:spacing w:before="120"/>
        <w:ind w:left="1134" w:hanging="425"/>
        <w:jc w:val="both"/>
        <w:rPr>
          <w:rFonts w:ascii="Times New Roman" w:hAnsi="Times New Roman"/>
          <w:color w:val="000000"/>
          <w:sz w:val="26"/>
          <w:szCs w:val="26"/>
        </w:rPr>
      </w:pPr>
      <w:r w:rsidRPr="007170D7">
        <w:rPr>
          <w:rFonts w:ascii="Times New Roman" w:hAnsi="Times New Roman"/>
          <w:color w:val="000000"/>
          <w:sz w:val="26"/>
          <w:szCs w:val="26"/>
        </w:rPr>
        <w:t>Rèn luyện tính kiên trì, cẩn thận, tỉ mỉ, chính xác, tiết kiệm nguyên vật liệu.</w:t>
      </w:r>
    </w:p>
    <w:p w:rsidR="00A22851" w:rsidRPr="007170D7" w:rsidRDefault="00A22851" w:rsidP="00A22851">
      <w:pPr>
        <w:spacing w:before="120"/>
        <w:ind w:firstLine="340"/>
        <w:jc w:val="both"/>
        <w:outlineLvl w:val="0"/>
        <w:rPr>
          <w:rFonts w:ascii="Times New Roman" w:hAnsi="Times New Roman"/>
          <w:color w:val="000000"/>
          <w:sz w:val="26"/>
          <w:szCs w:val="26"/>
        </w:rPr>
      </w:pPr>
      <w:r w:rsidRPr="007170D7">
        <w:rPr>
          <w:rFonts w:ascii="Times New Roman" w:hAnsi="Times New Roman"/>
          <w:color w:val="000000"/>
          <w:sz w:val="26"/>
          <w:szCs w:val="26"/>
        </w:rPr>
        <w:t xml:space="preserve">2. Phương pháp: </w:t>
      </w:r>
    </w:p>
    <w:p w:rsidR="00A22851" w:rsidRPr="007170D7" w:rsidRDefault="00A22851" w:rsidP="00A22851">
      <w:pPr>
        <w:numPr>
          <w:ilvl w:val="0"/>
          <w:numId w:val="1"/>
        </w:numPr>
        <w:tabs>
          <w:tab w:val="left" w:pos="252"/>
          <w:tab w:val="left" w:pos="600"/>
          <w:tab w:val="left" w:pos="640"/>
          <w:tab w:val="left" w:pos="990"/>
        </w:tabs>
        <w:spacing w:before="120" w:after="0" w:line="240" w:lineRule="auto"/>
        <w:ind w:left="630" w:hanging="346"/>
        <w:jc w:val="both"/>
        <w:rPr>
          <w:rFonts w:ascii="Times New Roman" w:hAnsi="Times New Roman"/>
          <w:color w:val="000000"/>
          <w:sz w:val="26"/>
          <w:szCs w:val="26"/>
        </w:rPr>
      </w:pPr>
      <w:r w:rsidRPr="007170D7">
        <w:rPr>
          <w:rFonts w:ascii="Times New Roman" w:hAnsi="Times New Roman"/>
          <w:color w:val="000000"/>
          <w:sz w:val="26"/>
          <w:szCs w:val="26"/>
        </w:rPr>
        <w:t xml:space="preserve">Lý thuyết (vấn đáp, trắc nghiệm, viết): Sử dụng các câu hỏi để kiểm tra  mức độ tiếp thu bài học của học sinh về: </w:t>
      </w:r>
    </w:p>
    <w:p w:rsidR="00A22851" w:rsidRPr="007170D7" w:rsidRDefault="00A22851" w:rsidP="00A22851">
      <w:pPr>
        <w:pStyle w:val="ListParagraph"/>
        <w:numPr>
          <w:ilvl w:val="0"/>
          <w:numId w:val="20"/>
        </w:numPr>
        <w:tabs>
          <w:tab w:val="left" w:pos="1134"/>
        </w:tabs>
        <w:spacing w:before="120"/>
        <w:ind w:left="709" w:firstLine="0"/>
        <w:jc w:val="both"/>
        <w:rPr>
          <w:rFonts w:ascii="Times New Roman" w:hAnsi="Times New Roman"/>
          <w:color w:val="000000"/>
          <w:sz w:val="26"/>
          <w:szCs w:val="26"/>
        </w:rPr>
      </w:pPr>
      <w:r w:rsidRPr="007170D7">
        <w:rPr>
          <w:rFonts w:ascii="Times New Roman" w:hAnsi="Times New Roman"/>
          <w:color w:val="000000"/>
          <w:sz w:val="26"/>
          <w:szCs w:val="26"/>
        </w:rPr>
        <w:t xml:space="preserve"> Công thức, quy trình thiết kế mẫu mỏng, mẫu chuẩn;</w:t>
      </w:r>
    </w:p>
    <w:p w:rsidR="00A22851" w:rsidRPr="007170D7" w:rsidRDefault="00A22851" w:rsidP="00A22851">
      <w:pPr>
        <w:pStyle w:val="ListParagraph"/>
        <w:numPr>
          <w:ilvl w:val="0"/>
          <w:numId w:val="20"/>
        </w:numPr>
        <w:tabs>
          <w:tab w:val="left" w:pos="1134"/>
        </w:tabs>
        <w:spacing w:before="120"/>
        <w:ind w:left="709" w:firstLine="0"/>
        <w:jc w:val="both"/>
        <w:rPr>
          <w:rFonts w:ascii="Times New Roman" w:hAnsi="Times New Roman"/>
          <w:color w:val="000000"/>
          <w:sz w:val="26"/>
          <w:szCs w:val="26"/>
        </w:rPr>
      </w:pPr>
      <w:r w:rsidRPr="007170D7">
        <w:rPr>
          <w:rFonts w:ascii="Times New Roman" w:hAnsi="Times New Roman"/>
          <w:color w:val="000000"/>
          <w:sz w:val="26"/>
          <w:szCs w:val="26"/>
        </w:rPr>
        <w:t xml:space="preserve"> Yêu cầu kỹ thuật và phương pháp nhảy mẫu;</w:t>
      </w:r>
    </w:p>
    <w:p w:rsidR="00A22851" w:rsidRPr="007170D7" w:rsidRDefault="00A22851" w:rsidP="00A22851">
      <w:pPr>
        <w:pStyle w:val="ListParagraph"/>
        <w:numPr>
          <w:ilvl w:val="0"/>
          <w:numId w:val="20"/>
        </w:numPr>
        <w:tabs>
          <w:tab w:val="left" w:pos="1134"/>
        </w:tabs>
        <w:spacing w:before="120"/>
        <w:ind w:left="709" w:firstLine="0"/>
        <w:jc w:val="both"/>
        <w:rPr>
          <w:rFonts w:ascii="Times New Roman" w:hAnsi="Times New Roman"/>
          <w:color w:val="000000"/>
          <w:sz w:val="26"/>
          <w:szCs w:val="26"/>
        </w:rPr>
      </w:pPr>
      <w:r w:rsidRPr="007170D7">
        <w:rPr>
          <w:rFonts w:ascii="Times New Roman" w:hAnsi="Times New Roman"/>
          <w:color w:val="000000"/>
          <w:sz w:val="26"/>
          <w:szCs w:val="26"/>
        </w:rPr>
        <w:t xml:space="preserve"> Yêu cầu kỹ thuật và phương pháp thiết kế các loại mẫu sản xuất.</w:t>
      </w:r>
    </w:p>
    <w:p w:rsidR="00A22851" w:rsidRPr="007170D7" w:rsidRDefault="00A22851" w:rsidP="00A22851">
      <w:pPr>
        <w:numPr>
          <w:ilvl w:val="0"/>
          <w:numId w:val="1"/>
        </w:numPr>
        <w:tabs>
          <w:tab w:val="left" w:pos="252"/>
          <w:tab w:val="left" w:pos="600"/>
          <w:tab w:val="left" w:pos="640"/>
          <w:tab w:val="left" w:pos="990"/>
        </w:tabs>
        <w:spacing w:before="120" w:after="0" w:line="240" w:lineRule="auto"/>
        <w:ind w:left="630" w:hanging="346"/>
        <w:jc w:val="both"/>
        <w:rPr>
          <w:rFonts w:ascii="Times New Roman" w:hAnsi="Times New Roman"/>
          <w:iCs/>
          <w:color w:val="000000"/>
          <w:sz w:val="26"/>
          <w:szCs w:val="26"/>
        </w:rPr>
      </w:pPr>
      <w:r w:rsidRPr="007170D7">
        <w:rPr>
          <w:rFonts w:ascii="Times New Roman" w:hAnsi="Times New Roman"/>
          <w:color w:val="000000"/>
          <w:sz w:val="26"/>
          <w:szCs w:val="26"/>
        </w:rPr>
        <w:t>Thực hành: Sử dụng các dạng bài tập về vẽ thiết kế, nhảy mẫu và cắt trên bìa, trên vải tỷ lệ 1:1 các chi tiết của các loại sản phẩm</w:t>
      </w:r>
      <w:r w:rsidRPr="007170D7">
        <w:rPr>
          <w:rFonts w:ascii="Times New Roman" w:hAnsi="Times New Roman"/>
          <w:iCs/>
          <w:color w:val="000000"/>
          <w:sz w:val="26"/>
          <w:szCs w:val="26"/>
        </w:rPr>
        <w:t>.</w:t>
      </w:r>
    </w:p>
    <w:p w:rsidR="00A22851" w:rsidRPr="007170D7" w:rsidRDefault="00A22851" w:rsidP="00A22851">
      <w:pPr>
        <w:spacing w:before="120"/>
        <w:jc w:val="both"/>
        <w:rPr>
          <w:rFonts w:ascii="Times New Roman" w:hAnsi="Times New Roman"/>
          <w:b/>
          <w:color w:val="000000"/>
          <w:sz w:val="26"/>
          <w:szCs w:val="26"/>
        </w:rPr>
      </w:pPr>
      <w:r w:rsidRPr="007170D7">
        <w:rPr>
          <w:rFonts w:ascii="Times New Roman" w:hAnsi="Times New Roman"/>
          <w:b/>
          <w:color w:val="000000"/>
          <w:sz w:val="26"/>
          <w:szCs w:val="26"/>
        </w:rPr>
        <w:t>VI. Hướng dẫn thực hiện:</w:t>
      </w:r>
    </w:p>
    <w:p w:rsidR="00A22851" w:rsidRPr="007170D7" w:rsidRDefault="00A22851" w:rsidP="00A22851">
      <w:pPr>
        <w:spacing w:before="120"/>
        <w:ind w:left="450"/>
        <w:jc w:val="both"/>
        <w:rPr>
          <w:rFonts w:ascii="Times New Roman" w:hAnsi="Times New Roman"/>
          <w:color w:val="000000"/>
          <w:sz w:val="26"/>
          <w:szCs w:val="26"/>
        </w:rPr>
      </w:pPr>
      <w:r w:rsidRPr="007170D7">
        <w:rPr>
          <w:rFonts w:ascii="Times New Roman" w:hAnsi="Times New Roman"/>
          <w:color w:val="000000"/>
          <w:sz w:val="26"/>
          <w:szCs w:val="26"/>
        </w:rPr>
        <w:t>1. Phạm vi áp dụng:</w:t>
      </w:r>
    </w:p>
    <w:p w:rsidR="00A22851" w:rsidRPr="007170D7" w:rsidRDefault="00A22851" w:rsidP="00A22851">
      <w:pPr>
        <w:tabs>
          <w:tab w:val="left" w:pos="640"/>
          <w:tab w:val="left" w:pos="780"/>
        </w:tabs>
        <w:spacing w:before="120"/>
        <w:ind w:left="600"/>
        <w:jc w:val="both"/>
        <w:rPr>
          <w:rFonts w:ascii="Times New Roman" w:hAnsi="Times New Roman"/>
          <w:color w:val="000000"/>
          <w:sz w:val="26"/>
          <w:szCs w:val="26"/>
        </w:rPr>
      </w:pPr>
      <w:r w:rsidRPr="007170D7">
        <w:rPr>
          <w:rFonts w:ascii="Times New Roman" w:hAnsi="Times New Roman"/>
          <w:iCs/>
          <w:color w:val="000000"/>
          <w:sz w:val="26"/>
          <w:szCs w:val="26"/>
        </w:rPr>
        <w:t>Chương</w:t>
      </w:r>
      <w:r w:rsidRPr="007170D7">
        <w:rPr>
          <w:rFonts w:ascii="Times New Roman" w:hAnsi="Times New Roman"/>
          <w:color w:val="000000"/>
          <w:sz w:val="26"/>
          <w:szCs w:val="26"/>
        </w:rPr>
        <w:t xml:space="preserve"> trình môn học Thiết kế rập sử dụng để giảng dạy trình độ cao đẳng Công nghệ may. </w:t>
      </w:r>
    </w:p>
    <w:p w:rsidR="00A22851" w:rsidRPr="007170D7" w:rsidRDefault="00A22851" w:rsidP="00A22851">
      <w:pPr>
        <w:tabs>
          <w:tab w:val="left" w:pos="640"/>
          <w:tab w:val="left" w:pos="780"/>
        </w:tabs>
        <w:spacing w:before="120"/>
        <w:jc w:val="both"/>
        <w:rPr>
          <w:rFonts w:ascii="Times New Roman" w:hAnsi="Times New Roman"/>
          <w:color w:val="000000"/>
          <w:sz w:val="26"/>
          <w:szCs w:val="26"/>
        </w:rPr>
      </w:pPr>
      <w:r w:rsidRPr="007170D7">
        <w:rPr>
          <w:rFonts w:ascii="Times New Roman" w:hAnsi="Times New Roman"/>
          <w:color w:val="000000"/>
          <w:sz w:val="26"/>
          <w:szCs w:val="26"/>
        </w:rPr>
        <w:lastRenderedPageBreak/>
        <w:t xml:space="preserve">       2. Hướng dẫn về phương pháp giảng dạy, học tập môn học:</w:t>
      </w:r>
    </w:p>
    <w:p w:rsidR="00A22851" w:rsidRPr="007170D7" w:rsidRDefault="00A22851" w:rsidP="00A22851">
      <w:pPr>
        <w:spacing w:before="120"/>
        <w:ind w:firstLine="709"/>
        <w:jc w:val="both"/>
        <w:outlineLvl w:val="0"/>
        <w:rPr>
          <w:rFonts w:ascii="Times New Roman" w:hAnsi="Times New Roman"/>
          <w:color w:val="000000"/>
          <w:sz w:val="26"/>
          <w:szCs w:val="26"/>
        </w:rPr>
      </w:pPr>
      <w:r w:rsidRPr="007170D7">
        <w:rPr>
          <w:rFonts w:ascii="Times New Roman" w:hAnsi="Times New Roman"/>
          <w:color w:val="000000"/>
          <w:sz w:val="26"/>
          <w:szCs w:val="26"/>
        </w:rPr>
        <w:t>- Đối với giáo viên, giảng viên:</w:t>
      </w:r>
    </w:p>
    <w:p w:rsidR="00A22851" w:rsidRPr="007170D7" w:rsidRDefault="00A22851" w:rsidP="00A22851">
      <w:pPr>
        <w:tabs>
          <w:tab w:val="left" w:pos="993"/>
        </w:tabs>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22851" w:rsidRPr="007170D7" w:rsidRDefault="00A22851" w:rsidP="00A22851">
      <w:pPr>
        <w:tabs>
          <w:tab w:val="left" w:pos="993"/>
        </w:tabs>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22851" w:rsidRPr="007170D7" w:rsidRDefault="00A22851" w:rsidP="00A22851">
      <w:pPr>
        <w:tabs>
          <w:tab w:val="left" w:pos="993"/>
        </w:tabs>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 Giảng dạy lý thuyết cần có sản phẩm mẫu để học sinh quan sát đặc điểm kiểu dáng sản phẩm;</w:t>
      </w:r>
    </w:p>
    <w:p w:rsidR="00A22851" w:rsidRPr="007170D7" w:rsidRDefault="00A22851" w:rsidP="00A22851">
      <w:pPr>
        <w:tabs>
          <w:tab w:val="left" w:pos="993"/>
        </w:tabs>
        <w:spacing w:before="120"/>
        <w:ind w:left="709"/>
        <w:jc w:val="both"/>
        <w:rPr>
          <w:rFonts w:ascii="Times New Roman" w:hAnsi="Times New Roman"/>
          <w:color w:val="000000"/>
          <w:sz w:val="26"/>
          <w:szCs w:val="26"/>
        </w:rPr>
      </w:pPr>
      <w:r w:rsidRPr="007170D7">
        <w:rPr>
          <w:rFonts w:ascii="Times New Roman" w:hAnsi="Times New Roman"/>
          <w:color w:val="000000"/>
          <w:sz w:val="26"/>
          <w:szCs w:val="26"/>
        </w:rPr>
        <w:t>+ Trong quá trình hướng dẫn thực hành, giáo viên thao tác mẫu cần chia nhóm để sinh viên dễ quan sát.</w:t>
      </w:r>
    </w:p>
    <w:p w:rsidR="00A22851" w:rsidRPr="007170D7" w:rsidRDefault="00A22851" w:rsidP="00A22851">
      <w:pPr>
        <w:tabs>
          <w:tab w:val="left" w:pos="993"/>
        </w:tabs>
        <w:spacing w:before="120"/>
        <w:ind w:left="709"/>
        <w:jc w:val="both"/>
        <w:rPr>
          <w:rFonts w:ascii="Times New Roman" w:hAnsi="Times New Roman"/>
          <w:iCs/>
          <w:color w:val="000000"/>
          <w:sz w:val="26"/>
          <w:szCs w:val="26"/>
        </w:rPr>
      </w:pPr>
      <w:r w:rsidRPr="007170D7">
        <w:rPr>
          <w:rFonts w:ascii="Times New Roman" w:hAnsi="Times New Roman"/>
          <w:color w:val="000000"/>
          <w:sz w:val="26"/>
          <w:szCs w:val="26"/>
        </w:rPr>
        <w:t>+ Kiểm</w:t>
      </w:r>
      <w:r w:rsidRPr="007170D7">
        <w:rPr>
          <w:rFonts w:ascii="Times New Roman" w:hAnsi="Times New Roman"/>
          <w:iCs/>
          <w:color w:val="000000"/>
          <w:sz w:val="26"/>
          <w:szCs w:val="26"/>
        </w:rPr>
        <w:t xml:space="preserve"> tra các bài tập về nhà, hướng dẫn và sửa các lỗi tại lớp cho</w:t>
      </w:r>
      <w:r w:rsidRPr="007170D7">
        <w:rPr>
          <w:rFonts w:ascii="Times New Roman" w:hAnsi="Times New Roman"/>
          <w:color w:val="000000"/>
          <w:sz w:val="26"/>
          <w:szCs w:val="26"/>
        </w:rPr>
        <w:t xml:space="preserve"> sinh viên</w:t>
      </w:r>
      <w:r w:rsidRPr="007170D7">
        <w:rPr>
          <w:rFonts w:ascii="Times New Roman" w:hAnsi="Times New Roman"/>
          <w:iCs/>
          <w:color w:val="000000"/>
          <w:sz w:val="26"/>
          <w:szCs w:val="26"/>
        </w:rPr>
        <w:t>.</w:t>
      </w:r>
    </w:p>
    <w:p w:rsidR="00A22851" w:rsidRPr="007170D7" w:rsidRDefault="00A22851" w:rsidP="00A22851">
      <w:pPr>
        <w:tabs>
          <w:tab w:val="left" w:pos="630"/>
        </w:tabs>
        <w:spacing w:before="120"/>
        <w:ind w:left="450"/>
        <w:jc w:val="both"/>
        <w:rPr>
          <w:rFonts w:ascii="Times New Roman" w:hAnsi="Times New Roman"/>
          <w:color w:val="000000"/>
          <w:sz w:val="26"/>
          <w:szCs w:val="26"/>
        </w:rPr>
      </w:pPr>
      <w:r w:rsidRPr="007170D7">
        <w:rPr>
          <w:rFonts w:ascii="Times New Roman" w:hAnsi="Times New Roman"/>
          <w:color w:val="000000"/>
          <w:sz w:val="26"/>
          <w:szCs w:val="26"/>
        </w:rPr>
        <w:t>- Đối với người học: Có thái độ tích cực trong học tập, nâng cao năng lực chuyên môn để đáp ứng yêu cầu môn học</w:t>
      </w:r>
    </w:p>
    <w:p w:rsidR="00A22851" w:rsidRPr="007170D7" w:rsidRDefault="00A22851" w:rsidP="00A22851">
      <w:pPr>
        <w:tabs>
          <w:tab w:val="left" w:pos="3143"/>
        </w:tabs>
        <w:spacing w:before="120"/>
        <w:ind w:left="360"/>
        <w:jc w:val="both"/>
        <w:outlineLvl w:val="0"/>
        <w:rPr>
          <w:rFonts w:ascii="Times New Roman" w:hAnsi="Times New Roman"/>
          <w:color w:val="000000"/>
          <w:sz w:val="26"/>
          <w:szCs w:val="26"/>
        </w:rPr>
      </w:pPr>
      <w:r w:rsidRPr="007170D7">
        <w:rPr>
          <w:rFonts w:ascii="Times New Roman" w:hAnsi="Times New Roman"/>
          <w:color w:val="000000"/>
          <w:sz w:val="26"/>
          <w:szCs w:val="26"/>
        </w:rPr>
        <w:t>.3. Những trọng tâm cần chú ý:</w:t>
      </w:r>
    </w:p>
    <w:p w:rsidR="00A22851" w:rsidRPr="007170D7" w:rsidRDefault="00A22851" w:rsidP="00A22851">
      <w:pPr>
        <w:numPr>
          <w:ilvl w:val="0"/>
          <w:numId w:val="1"/>
        </w:numPr>
        <w:tabs>
          <w:tab w:val="left" w:pos="252"/>
          <w:tab w:val="left" w:pos="600"/>
          <w:tab w:val="left" w:pos="640"/>
          <w:tab w:val="left" w:pos="780"/>
        </w:tabs>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 xml:space="preserve">Trọng tâm của môn học Thiết kế rập </w:t>
      </w:r>
    </w:p>
    <w:p w:rsidR="00A22851" w:rsidRPr="007170D7" w:rsidRDefault="00A22851" w:rsidP="00A22851">
      <w:pPr>
        <w:pStyle w:val="ListParagraph"/>
        <w:numPr>
          <w:ilvl w:val="0"/>
          <w:numId w:val="21"/>
        </w:numPr>
        <w:spacing w:before="120"/>
        <w:ind w:hanging="461"/>
        <w:jc w:val="both"/>
        <w:rPr>
          <w:rFonts w:ascii="Times New Roman" w:hAnsi="Times New Roman"/>
          <w:iCs/>
          <w:color w:val="000000"/>
          <w:sz w:val="26"/>
          <w:szCs w:val="26"/>
        </w:rPr>
      </w:pPr>
      <w:r w:rsidRPr="007170D7">
        <w:rPr>
          <w:rFonts w:ascii="Times New Roman" w:hAnsi="Times New Roman"/>
          <w:iCs/>
          <w:color w:val="000000"/>
          <w:sz w:val="26"/>
          <w:szCs w:val="26"/>
        </w:rPr>
        <w:t>Chương 1: 2.2 Bảng chuyển đổi đơn vị đo.</w:t>
      </w:r>
    </w:p>
    <w:p w:rsidR="00A22851" w:rsidRPr="007170D7" w:rsidRDefault="00A22851" w:rsidP="00A22851">
      <w:pPr>
        <w:pStyle w:val="ListParagraph"/>
        <w:numPr>
          <w:ilvl w:val="0"/>
          <w:numId w:val="21"/>
        </w:numPr>
        <w:spacing w:before="120"/>
        <w:ind w:hanging="461"/>
        <w:jc w:val="both"/>
        <w:rPr>
          <w:rFonts w:ascii="Times New Roman" w:hAnsi="Times New Roman"/>
          <w:iCs/>
          <w:color w:val="000000"/>
          <w:sz w:val="26"/>
          <w:szCs w:val="26"/>
        </w:rPr>
      </w:pPr>
      <w:r w:rsidRPr="007170D7">
        <w:rPr>
          <w:rFonts w:ascii="Times New Roman" w:hAnsi="Times New Roman"/>
          <w:iCs/>
          <w:color w:val="000000"/>
          <w:sz w:val="26"/>
          <w:szCs w:val="26"/>
        </w:rPr>
        <w:t>Chương 2: 2.1 Thiết kế mẫu theo tài liệu.</w:t>
      </w:r>
    </w:p>
    <w:p w:rsidR="00A22851" w:rsidRPr="007170D7" w:rsidRDefault="00A22851" w:rsidP="00A22851">
      <w:pPr>
        <w:pStyle w:val="ListParagraph"/>
        <w:numPr>
          <w:ilvl w:val="0"/>
          <w:numId w:val="21"/>
        </w:numPr>
        <w:spacing w:before="120"/>
        <w:ind w:hanging="461"/>
        <w:jc w:val="both"/>
        <w:rPr>
          <w:rFonts w:ascii="Times New Roman" w:hAnsi="Times New Roman"/>
          <w:iCs/>
          <w:color w:val="000000"/>
          <w:sz w:val="26"/>
          <w:szCs w:val="26"/>
        </w:rPr>
      </w:pPr>
      <w:r w:rsidRPr="007170D7">
        <w:rPr>
          <w:rFonts w:ascii="Times New Roman" w:hAnsi="Times New Roman"/>
          <w:iCs/>
          <w:color w:val="000000"/>
          <w:sz w:val="26"/>
          <w:szCs w:val="26"/>
        </w:rPr>
        <w:t>Chương 3: 2.3 Công thức thiết kế.</w:t>
      </w:r>
    </w:p>
    <w:p w:rsidR="00A22851" w:rsidRPr="007170D7" w:rsidRDefault="00A22851" w:rsidP="00A22851">
      <w:pPr>
        <w:spacing w:before="120"/>
        <w:ind w:left="450"/>
        <w:jc w:val="both"/>
        <w:rPr>
          <w:rFonts w:ascii="Times New Roman" w:hAnsi="Times New Roman"/>
          <w:color w:val="000000"/>
          <w:sz w:val="26"/>
          <w:szCs w:val="26"/>
        </w:rPr>
      </w:pPr>
      <w:r w:rsidRPr="007170D7">
        <w:rPr>
          <w:rFonts w:ascii="Times New Roman" w:hAnsi="Times New Roman"/>
          <w:color w:val="000000"/>
          <w:sz w:val="26"/>
          <w:szCs w:val="26"/>
        </w:rPr>
        <w:t>4. Tài liệu tham khảo:</w:t>
      </w:r>
    </w:p>
    <w:p w:rsidR="00A22851" w:rsidRPr="007170D7" w:rsidRDefault="00A22851" w:rsidP="00A22851">
      <w:pPr>
        <w:numPr>
          <w:ilvl w:val="0"/>
          <w:numId w:val="22"/>
        </w:numPr>
        <w:tabs>
          <w:tab w:val="left" w:pos="600"/>
          <w:tab w:val="left" w:pos="640"/>
          <w:tab w:val="left" w:pos="780"/>
        </w:tabs>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[1]</w:t>
      </w:r>
      <w:r w:rsidRPr="007170D7">
        <w:rPr>
          <w:rFonts w:ascii="Times New Roman" w:hAnsi="Times New Roman"/>
          <w:i/>
          <w:color w:val="000000"/>
          <w:sz w:val="26"/>
          <w:szCs w:val="26"/>
        </w:rPr>
        <w:t xml:space="preserve"> Giáo trình Thiết kế mẫu công nghiệp,</w:t>
      </w:r>
      <w:r w:rsidRPr="007170D7">
        <w:rPr>
          <w:rFonts w:ascii="Times New Roman" w:hAnsi="Times New Roman"/>
          <w:color w:val="000000"/>
          <w:sz w:val="26"/>
          <w:szCs w:val="26"/>
        </w:rPr>
        <w:t>trường Cao đẳng nghề kinh tế kỹ thuật VINATEX 2009;</w:t>
      </w:r>
    </w:p>
    <w:p w:rsidR="00A22851" w:rsidRPr="007170D7" w:rsidRDefault="00A22851" w:rsidP="00A22851">
      <w:pPr>
        <w:numPr>
          <w:ilvl w:val="0"/>
          <w:numId w:val="22"/>
        </w:numPr>
        <w:tabs>
          <w:tab w:val="left" w:pos="600"/>
          <w:tab w:val="left" w:pos="640"/>
          <w:tab w:val="left" w:pos="780"/>
        </w:tabs>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[2]</w:t>
      </w:r>
      <w:r w:rsidRPr="007170D7">
        <w:rPr>
          <w:rFonts w:ascii="Times New Roman" w:hAnsi="Times New Roman"/>
          <w:i/>
          <w:color w:val="000000"/>
          <w:sz w:val="26"/>
          <w:szCs w:val="26"/>
        </w:rPr>
        <w:t xml:space="preserve"> Giáo trình thiết kế mẫu công nghiệp,</w:t>
      </w:r>
      <w:r w:rsidRPr="007170D7">
        <w:rPr>
          <w:rFonts w:ascii="Times New Roman" w:hAnsi="Times New Roman"/>
          <w:color w:val="000000"/>
          <w:sz w:val="26"/>
          <w:szCs w:val="26"/>
        </w:rPr>
        <w:t xml:space="preserve"> trường ĐHKT- KT Công Nghiệp, 2001;</w:t>
      </w:r>
    </w:p>
    <w:p w:rsidR="00A22851" w:rsidRPr="007170D7" w:rsidRDefault="00A22851" w:rsidP="00A22851">
      <w:pPr>
        <w:numPr>
          <w:ilvl w:val="0"/>
          <w:numId w:val="22"/>
        </w:numPr>
        <w:tabs>
          <w:tab w:val="left" w:pos="600"/>
          <w:tab w:val="left" w:pos="640"/>
          <w:tab w:val="left" w:pos="780"/>
        </w:tabs>
        <w:spacing w:before="120" w:after="0" w:line="240" w:lineRule="auto"/>
        <w:jc w:val="both"/>
        <w:rPr>
          <w:rFonts w:ascii="Times New Roman" w:hAnsi="Times New Roman"/>
          <w:color w:val="000000"/>
          <w:sz w:val="26"/>
          <w:szCs w:val="26"/>
        </w:rPr>
      </w:pPr>
      <w:r w:rsidRPr="007170D7">
        <w:rPr>
          <w:rFonts w:ascii="Times New Roman" w:hAnsi="Times New Roman"/>
          <w:color w:val="000000"/>
          <w:sz w:val="26"/>
          <w:szCs w:val="26"/>
        </w:rPr>
        <w:t xml:space="preserve">[3] </w:t>
      </w:r>
      <w:r w:rsidRPr="007170D7">
        <w:rPr>
          <w:rFonts w:ascii="Times New Roman" w:hAnsi="Times New Roman"/>
          <w:i/>
          <w:color w:val="000000"/>
          <w:sz w:val="26"/>
          <w:szCs w:val="26"/>
        </w:rPr>
        <w:t>Giáo trình công nghệ sản xuất,</w:t>
      </w:r>
      <w:r w:rsidRPr="007170D7">
        <w:rPr>
          <w:rFonts w:ascii="Times New Roman" w:hAnsi="Times New Roman"/>
          <w:color w:val="000000"/>
          <w:sz w:val="26"/>
          <w:szCs w:val="26"/>
        </w:rPr>
        <w:t xml:space="preserve"> trường Cao Đẳng Công Nghiệp.</w:t>
      </w:r>
    </w:p>
    <w:p w:rsidR="00A22851" w:rsidRPr="007170D7" w:rsidRDefault="00A22851" w:rsidP="00A22851">
      <w:pPr>
        <w:spacing w:before="120"/>
        <w:ind w:firstLine="426"/>
        <w:rPr>
          <w:rFonts w:ascii="Times New Roman" w:hAnsi="Times New Roman"/>
          <w:color w:val="000000"/>
          <w:sz w:val="26"/>
          <w:szCs w:val="26"/>
        </w:rPr>
      </w:pPr>
      <w:r w:rsidRPr="007170D7">
        <w:rPr>
          <w:rFonts w:ascii="Times New Roman" w:hAnsi="Times New Roman"/>
          <w:color w:val="000000"/>
          <w:sz w:val="26"/>
          <w:szCs w:val="26"/>
        </w:rPr>
        <w:t>5. Ghi chú và giải thích (nếu có):</w:t>
      </w:r>
    </w:p>
    <w:p w:rsidR="00A22851" w:rsidRPr="007170D7" w:rsidRDefault="00A22851" w:rsidP="00A22851">
      <w:pPr>
        <w:spacing w:before="120"/>
        <w:rPr>
          <w:rFonts w:ascii="Times New Roman" w:hAnsi="Times New Roman"/>
          <w:i/>
          <w:iCs/>
          <w:color w:val="000000"/>
          <w:sz w:val="26"/>
          <w:szCs w:val="26"/>
        </w:rPr>
      </w:pPr>
      <w:r w:rsidRPr="007170D7">
        <w:rPr>
          <w:rFonts w:ascii="Times New Roman" w:hAnsi="Times New Roman"/>
          <w:i/>
          <w:iCs/>
          <w:color w:val="000000"/>
          <w:sz w:val="26"/>
          <w:szCs w:val="26"/>
        </w:rPr>
        <w:t xml:space="preserve">                                           Thành phố Hồ Chí Minh, ngày       tháng       năm 2019</w:t>
      </w:r>
    </w:p>
    <w:p w:rsidR="00A22851" w:rsidRPr="007170D7" w:rsidRDefault="00A22851" w:rsidP="00A22851">
      <w:pPr>
        <w:spacing w:before="120"/>
        <w:rPr>
          <w:rFonts w:ascii="Times New Roman" w:hAnsi="Times New Roman"/>
          <w:color w:val="000000"/>
          <w:sz w:val="26"/>
          <w:szCs w:val="26"/>
        </w:rPr>
      </w:pPr>
      <w:r w:rsidRPr="007170D7">
        <w:rPr>
          <w:rFonts w:ascii="Times New Roman" w:hAnsi="Times New Roman"/>
          <w:i/>
          <w:iCs/>
          <w:color w:val="000000"/>
          <w:sz w:val="26"/>
          <w:szCs w:val="26"/>
        </w:rPr>
        <w:t xml:space="preserve">                                                                              </w:t>
      </w:r>
      <w:r w:rsidRPr="007170D7">
        <w:rPr>
          <w:rFonts w:ascii="Times New Roman" w:hAnsi="Times New Roman"/>
          <w:b/>
          <w:iCs/>
          <w:color w:val="000000"/>
          <w:sz w:val="26"/>
          <w:szCs w:val="26"/>
        </w:rPr>
        <w:t xml:space="preserve">TRƯỞNG KHOA </w:t>
      </w:r>
    </w:p>
    <w:p w:rsidR="00A22851" w:rsidRDefault="00A22851" w:rsidP="00A22851">
      <w:r>
        <w:rPr>
          <w:rFonts w:ascii="Times New Roman" w:hAnsi="Times New Roman"/>
          <w:b/>
          <w:bCs/>
          <w:color w:val="000000"/>
          <w:sz w:val="32"/>
          <w:szCs w:val="32"/>
        </w:rPr>
        <w:br w:type="page"/>
      </w:r>
    </w:p>
    <w:sectPr w:rsidR="00A228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1" w15:restartNumberingAfterBreak="0">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15:restartNumberingAfterBreak="0">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6" w15:restartNumberingAfterBreak="0">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2" w15:restartNumberingAfterBreak="0">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15" w15:restartNumberingAfterBreak="0">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 w15:restartNumberingAfterBreak="0">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17"/>
  </w:num>
  <w:num w:numId="3">
    <w:abstractNumId w:val="21"/>
  </w:num>
  <w:num w:numId="4">
    <w:abstractNumId w:val="0"/>
  </w:num>
  <w:num w:numId="5">
    <w:abstractNumId w:val="5"/>
  </w:num>
  <w:num w:numId="6">
    <w:abstractNumId w:val="16"/>
  </w:num>
  <w:num w:numId="7">
    <w:abstractNumId w:val="18"/>
  </w:num>
  <w:num w:numId="8">
    <w:abstractNumId w:val="4"/>
  </w:num>
  <w:num w:numId="9">
    <w:abstractNumId w:val="1"/>
  </w:num>
  <w:num w:numId="10">
    <w:abstractNumId w:val="3"/>
  </w:num>
  <w:num w:numId="11">
    <w:abstractNumId w:val="12"/>
  </w:num>
  <w:num w:numId="12">
    <w:abstractNumId w:val="13"/>
  </w:num>
  <w:num w:numId="13">
    <w:abstractNumId w:val="10"/>
  </w:num>
  <w:num w:numId="14">
    <w:abstractNumId w:val="9"/>
  </w:num>
  <w:num w:numId="15">
    <w:abstractNumId w:val="8"/>
  </w:num>
  <w:num w:numId="16">
    <w:abstractNumId w:val="7"/>
  </w:num>
  <w:num w:numId="17">
    <w:abstractNumId w:val="15"/>
  </w:num>
  <w:num w:numId="18">
    <w:abstractNumId w:val="19"/>
  </w:num>
  <w:num w:numId="19">
    <w:abstractNumId w:val="6"/>
  </w:num>
  <w:num w:numId="20">
    <w:abstractNumId w:val="14"/>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51"/>
    <w:rsid w:val="007170D7"/>
    <w:rsid w:val="00A22851"/>
    <w:rsid w:val="00A86DD9"/>
    <w:rsid w:val="00CD7B6B"/>
    <w:rsid w:val="00DF5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ED6C"/>
  <w15:chartTrackingRefBased/>
  <w15:docId w15:val="{405D1F84-F9EA-4B20-909F-B0B964B5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22851"/>
    <w:pPr>
      <w:spacing w:after="0" w:line="240" w:lineRule="auto"/>
      <w:ind w:left="720"/>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Windows User</cp:lastModifiedBy>
  <cp:revision>4</cp:revision>
  <dcterms:created xsi:type="dcterms:W3CDTF">2021-08-12T15:00:00Z</dcterms:created>
  <dcterms:modified xsi:type="dcterms:W3CDTF">2021-08-15T04:38:00Z</dcterms:modified>
</cp:coreProperties>
</file>